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92AA4" w14:textId="4A1D566F" w:rsidR="00E354FB" w:rsidRDefault="007C1CE2">
      <w:pPr>
        <w:spacing w:after="0" w:line="240" w:lineRule="auto"/>
        <w:jc w:val="center"/>
        <w:rPr>
          <w:rFonts w:ascii="Arial" w:hAnsi="Arial" w:cs="Arial"/>
          <w:b/>
          <w:bCs/>
          <w:color w:val="000000"/>
          <w:sz w:val="28"/>
          <w:szCs w:val="28"/>
        </w:rPr>
      </w:pPr>
      <w:r>
        <w:rPr>
          <w:rFonts w:ascii="Arial" w:hAnsi="Arial" w:cs="Arial"/>
          <w:b/>
          <w:bCs/>
          <w:color w:val="000000"/>
          <w:sz w:val="28"/>
          <w:szCs w:val="28"/>
        </w:rPr>
        <w:t>OPTIMALISASI LITERASI DAGUSIBU DAN EDUKASI PENGGUNAAN ANTIBIOTIK BIJAK MELALUI PENDEKATAN EDUKATIF INTERAKTIF DI POSYANDU KAMPUNG. BABAKAN, DESA KERSAMENAK, GARUT</w:t>
      </w:r>
    </w:p>
    <w:p w14:paraId="3E65B3CD" w14:textId="77777777" w:rsidR="00E354FB" w:rsidRDefault="00E354FB">
      <w:pPr>
        <w:spacing w:after="0" w:line="240" w:lineRule="auto"/>
        <w:jc w:val="center"/>
        <w:rPr>
          <w:rFonts w:ascii="Arial" w:hAnsi="Arial" w:cs="Arial"/>
          <w:b/>
          <w:bCs/>
          <w:color w:val="000000"/>
          <w:sz w:val="28"/>
          <w:szCs w:val="28"/>
        </w:rPr>
      </w:pPr>
    </w:p>
    <w:p w14:paraId="5EAF95F0" w14:textId="77777777" w:rsidR="00E354FB" w:rsidRDefault="00000000">
      <w:pPr>
        <w:spacing w:after="0" w:line="240" w:lineRule="auto"/>
        <w:jc w:val="center"/>
        <w:rPr>
          <w:rFonts w:ascii="Times New Roman" w:hAnsi="Times New Roman"/>
          <w:b/>
          <w:color w:val="000000"/>
        </w:rPr>
      </w:pPr>
      <w:proofErr w:type="spellStart"/>
      <w:r>
        <w:rPr>
          <w:rFonts w:ascii="Times New Roman" w:hAnsi="Times New Roman"/>
          <w:bCs/>
          <w:color w:val="000000"/>
        </w:rPr>
        <w:t>Rizandhika</w:t>
      </w:r>
      <w:proofErr w:type="spellEnd"/>
      <w:r>
        <w:rPr>
          <w:rFonts w:ascii="Times New Roman" w:hAnsi="Times New Roman"/>
          <w:bCs/>
          <w:color w:val="000000"/>
        </w:rPr>
        <w:t xml:space="preserve"> Nugraha</w:t>
      </w:r>
      <w:r>
        <w:rPr>
          <w:rFonts w:ascii="Times New Roman" w:hAnsi="Times New Roman"/>
          <w:bCs/>
          <w:color w:val="000000"/>
          <w:vertAlign w:val="superscript"/>
        </w:rPr>
        <w:t>1</w:t>
      </w:r>
      <w:r>
        <w:rPr>
          <w:rFonts w:ascii="Times New Roman" w:hAnsi="Times New Roman"/>
          <w:bCs/>
          <w:color w:val="000000"/>
        </w:rPr>
        <w:t>, Nur Aisah Badriah</w:t>
      </w:r>
      <w:r>
        <w:rPr>
          <w:rFonts w:ascii="Times New Roman" w:hAnsi="Times New Roman"/>
          <w:bCs/>
          <w:color w:val="000000"/>
          <w:vertAlign w:val="superscript"/>
        </w:rPr>
        <w:t>1,</w:t>
      </w:r>
      <w:r>
        <w:rPr>
          <w:rFonts w:ascii="Times New Roman" w:hAnsi="Times New Roman"/>
          <w:b/>
          <w:color w:val="000000"/>
        </w:rPr>
        <w:t xml:space="preserve"> Vera Nurviana</w:t>
      </w:r>
      <w:r>
        <w:rPr>
          <w:rFonts w:ascii="Times New Roman" w:hAnsi="Times New Roman"/>
          <w:b/>
          <w:color w:val="000000"/>
          <w:vertAlign w:val="superscript"/>
        </w:rPr>
        <w:t>1</w:t>
      </w:r>
      <w:r>
        <w:rPr>
          <w:rFonts w:ascii="Times New Roman" w:hAnsi="Times New Roman"/>
          <w:b/>
          <w:color w:val="000000"/>
        </w:rPr>
        <w:t xml:space="preserve">, </w:t>
      </w:r>
      <w:r>
        <w:rPr>
          <w:rFonts w:ascii="Times New Roman" w:hAnsi="Times New Roman"/>
          <w:bCs/>
          <w:color w:val="000000"/>
        </w:rPr>
        <w:t>Dewi Peti Virgianti</w:t>
      </w:r>
      <w:r>
        <w:rPr>
          <w:rFonts w:ascii="Times New Roman" w:hAnsi="Times New Roman"/>
          <w:bCs/>
          <w:color w:val="000000"/>
          <w:vertAlign w:val="superscript"/>
        </w:rPr>
        <w:t>1*</w:t>
      </w:r>
      <w:r>
        <w:rPr>
          <w:rFonts w:ascii="Times New Roman" w:hAnsi="Times New Roman"/>
          <w:b/>
          <w:color w:val="000000"/>
          <w:vertAlign w:val="superscript"/>
        </w:rPr>
        <w:t xml:space="preserve"> </w:t>
      </w:r>
    </w:p>
    <w:p w14:paraId="1118098F" w14:textId="77777777" w:rsidR="00E354FB" w:rsidRDefault="00000000">
      <w:pPr>
        <w:pStyle w:val="ListParagraph"/>
        <w:shd w:val="clear" w:color="auto" w:fill="FFFFFF"/>
        <w:tabs>
          <w:tab w:val="left" w:pos="709"/>
        </w:tabs>
        <w:spacing w:after="0" w:line="240" w:lineRule="auto"/>
        <w:ind w:left="0"/>
        <w:jc w:val="center"/>
        <w:rPr>
          <w:rFonts w:ascii="Times New Roman" w:hAnsi="Times New Roman"/>
          <w:color w:val="000000"/>
          <w:sz w:val="21"/>
          <w:szCs w:val="21"/>
          <w:lang w:val="sv-SE"/>
        </w:rPr>
      </w:pPr>
      <w:r>
        <w:rPr>
          <w:rFonts w:ascii="Times New Roman" w:hAnsi="Times New Roman"/>
          <w:color w:val="000000"/>
          <w:sz w:val="21"/>
          <w:szCs w:val="21"/>
          <w:vertAlign w:val="superscript"/>
          <w:lang w:val="sv-SE"/>
        </w:rPr>
        <w:t>1</w:t>
      </w:r>
      <w:r>
        <w:rPr>
          <w:rFonts w:ascii="Times New Roman" w:hAnsi="Times New Roman"/>
          <w:color w:val="000000"/>
          <w:sz w:val="21"/>
          <w:szCs w:val="21"/>
          <w:lang w:val="sv-SE"/>
        </w:rPr>
        <w:t>Jurusan Farmasi, Universitas Bakti Tunas Husada.</w:t>
      </w:r>
    </w:p>
    <w:p w14:paraId="62335F9B" w14:textId="77777777" w:rsidR="00E354FB" w:rsidRDefault="00E354FB">
      <w:pPr>
        <w:pStyle w:val="ListParagraph"/>
        <w:shd w:val="clear" w:color="auto" w:fill="FFFFFF"/>
        <w:tabs>
          <w:tab w:val="left" w:pos="709"/>
        </w:tabs>
        <w:spacing w:after="0" w:line="240" w:lineRule="auto"/>
        <w:ind w:left="0"/>
        <w:jc w:val="center"/>
        <w:rPr>
          <w:rFonts w:ascii="Times New Roman" w:hAnsi="Times New Roman"/>
          <w:color w:val="000000"/>
          <w:sz w:val="21"/>
          <w:szCs w:val="21"/>
          <w:lang w:val="sv-SE"/>
        </w:rPr>
      </w:pPr>
    </w:p>
    <w:p w14:paraId="67E7A109" w14:textId="77777777" w:rsidR="00E354FB" w:rsidRDefault="00000000">
      <w:pPr>
        <w:pStyle w:val="ListParagraph"/>
        <w:shd w:val="clear" w:color="auto" w:fill="FFFFFF"/>
        <w:tabs>
          <w:tab w:val="left" w:pos="709"/>
        </w:tabs>
        <w:spacing w:after="0" w:line="240" w:lineRule="auto"/>
        <w:ind w:left="0"/>
        <w:jc w:val="center"/>
        <w:rPr>
          <w:rFonts w:ascii="Times New Roman" w:hAnsi="Times New Roman"/>
          <w:color w:val="000000"/>
          <w:sz w:val="21"/>
          <w:szCs w:val="21"/>
          <w:lang w:val="sv-SE"/>
        </w:rPr>
      </w:pPr>
      <w:r>
        <w:rPr>
          <w:rFonts w:ascii="Times New Roman" w:hAnsi="Times New Roman"/>
          <w:color w:val="000000"/>
          <w:sz w:val="21"/>
          <w:szCs w:val="21"/>
        </w:rPr>
        <w:t>*</w:t>
      </w:r>
      <w:proofErr w:type="spellStart"/>
      <w:r>
        <w:rPr>
          <w:rFonts w:ascii="Times New Roman" w:hAnsi="Times New Roman"/>
          <w:color w:val="000000"/>
          <w:sz w:val="21"/>
          <w:szCs w:val="21"/>
        </w:rPr>
        <w:t>Korespondensi</w:t>
      </w:r>
      <w:proofErr w:type="spellEnd"/>
      <w:r>
        <w:rPr>
          <w:rFonts w:ascii="Times New Roman" w:hAnsi="Times New Roman"/>
          <w:color w:val="000000"/>
          <w:sz w:val="21"/>
          <w:szCs w:val="21"/>
        </w:rPr>
        <w:t xml:space="preserve">: </w:t>
      </w:r>
      <w:hyperlink r:id="rId9" w:history="1">
        <w:r>
          <w:rPr>
            <w:rStyle w:val="Hyperlink"/>
            <w:rFonts w:ascii="Times New Roman" w:hAnsi="Times New Roman"/>
            <w:sz w:val="21"/>
            <w:szCs w:val="21"/>
          </w:rPr>
          <w:t>dewipeti@universitas-bth.ac.id</w:t>
        </w:r>
      </w:hyperlink>
    </w:p>
    <w:p w14:paraId="3C19CD68" w14:textId="77777777" w:rsidR="00E354FB" w:rsidRDefault="00E354FB">
      <w:pPr>
        <w:spacing w:after="360" w:line="240" w:lineRule="auto"/>
        <w:jc w:val="center"/>
        <w:rPr>
          <w:rFonts w:ascii="Times New Roman" w:hAnsi="Times New Roman"/>
          <w:color w:val="000000"/>
          <w:sz w:val="21"/>
          <w:szCs w:val="21"/>
          <w:lang w:val="id-ID"/>
        </w:rPr>
      </w:pPr>
    </w:p>
    <w:p w14:paraId="44E9E147" w14:textId="77777777" w:rsidR="00E354FB" w:rsidRDefault="00000000">
      <w:pPr>
        <w:snapToGrid w:val="0"/>
        <w:spacing w:after="0" w:line="240" w:lineRule="auto"/>
        <w:rPr>
          <w:rFonts w:ascii="Times New Roman" w:hAnsi="Times New Roman"/>
          <w:b/>
          <w:i/>
          <w:iCs/>
          <w:color w:val="000000"/>
          <w:sz w:val="24"/>
        </w:rPr>
      </w:pPr>
      <w:r>
        <w:rPr>
          <w:rFonts w:ascii="Times New Roman" w:hAnsi="Times New Roman"/>
          <w:b/>
          <w:i/>
          <w:iCs/>
          <w:color w:val="000000"/>
          <w:sz w:val="24"/>
        </w:rPr>
        <w:t>ABSTRACT</w:t>
      </w:r>
    </w:p>
    <w:p w14:paraId="5B743A1B" w14:textId="77777777" w:rsidR="00E354FB" w:rsidRDefault="00000000">
      <w:pPr>
        <w:snapToGrid w:val="0"/>
        <w:spacing w:after="0" w:line="240" w:lineRule="auto"/>
        <w:jc w:val="both"/>
        <w:rPr>
          <w:rStyle w:val="ShortAbstract"/>
          <w:rFonts w:eastAsia="MS Mincho"/>
          <w:i/>
          <w:iCs/>
          <w:color w:val="000000"/>
          <w:szCs w:val="20"/>
        </w:rPr>
      </w:pPr>
      <w:r>
        <w:rPr>
          <w:rFonts w:ascii="Times New Roman" w:eastAsia="MS Mincho" w:hAnsi="Times New Roman"/>
          <w:i/>
          <w:iCs/>
          <w:color w:val="000000"/>
          <w:sz w:val="20"/>
          <w:szCs w:val="20"/>
        </w:rPr>
        <w:t xml:space="preserve">The escalation of Antimicrobial Resistance (AMR) and inappropriate household medication management represent major public health challenges in developing countries. Misconceptions regarding antibiotic use for viral infections and improper disposal of expired or unused medications contribute significantly to environmental contamination and resistance proliferation. This community service initiative aimed to enhance community literacy on proper drug management (DAGUSIBU: Get, Use, Save, Dispose) and rational antibiotic usage among health cadres and housewives at </w:t>
      </w:r>
      <w:proofErr w:type="spellStart"/>
      <w:r>
        <w:rPr>
          <w:rFonts w:ascii="Times New Roman" w:eastAsia="MS Mincho" w:hAnsi="Times New Roman"/>
          <w:i/>
          <w:iCs/>
          <w:color w:val="000000"/>
          <w:sz w:val="20"/>
          <w:szCs w:val="20"/>
        </w:rPr>
        <w:t>Posyandu</w:t>
      </w:r>
      <w:proofErr w:type="spellEnd"/>
      <w:r>
        <w:rPr>
          <w:rFonts w:ascii="Times New Roman" w:eastAsia="MS Mincho" w:hAnsi="Times New Roman"/>
          <w:i/>
          <w:iCs/>
          <w:color w:val="000000"/>
          <w:sz w:val="20"/>
          <w:szCs w:val="20"/>
        </w:rPr>
        <w:t xml:space="preserve"> Kampung </w:t>
      </w:r>
      <w:proofErr w:type="spellStart"/>
      <w:r>
        <w:rPr>
          <w:rFonts w:ascii="Times New Roman" w:eastAsia="MS Mincho" w:hAnsi="Times New Roman"/>
          <w:i/>
          <w:iCs/>
          <w:color w:val="000000"/>
          <w:sz w:val="20"/>
          <w:szCs w:val="20"/>
        </w:rPr>
        <w:t>Babakan</w:t>
      </w:r>
      <w:proofErr w:type="spellEnd"/>
      <w:r>
        <w:rPr>
          <w:rFonts w:ascii="Times New Roman" w:eastAsia="MS Mincho" w:hAnsi="Times New Roman"/>
          <w:i/>
          <w:iCs/>
          <w:color w:val="000000"/>
          <w:sz w:val="20"/>
          <w:szCs w:val="20"/>
        </w:rPr>
        <w:t xml:space="preserve">, </w:t>
      </w:r>
      <w:proofErr w:type="spellStart"/>
      <w:r>
        <w:rPr>
          <w:rFonts w:ascii="Times New Roman" w:eastAsia="MS Mincho" w:hAnsi="Times New Roman"/>
          <w:i/>
          <w:iCs/>
          <w:color w:val="000000"/>
          <w:sz w:val="20"/>
          <w:szCs w:val="20"/>
        </w:rPr>
        <w:t>Kersamenak</w:t>
      </w:r>
      <w:proofErr w:type="spellEnd"/>
      <w:r>
        <w:rPr>
          <w:rFonts w:ascii="Times New Roman" w:eastAsia="MS Mincho" w:hAnsi="Times New Roman"/>
          <w:i/>
          <w:iCs/>
          <w:color w:val="000000"/>
          <w:sz w:val="20"/>
          <w:szCs w:val="20"/>
        </w:rPr>
        <w:t xml:space="preserve"> Village, </w:t>
      </w:r>
      <w:proofErr w:type="spellStart"/>
      <w:r>
        <w:rPr>
          <w:rFonts w:ascii="Times New Roman" w:eastAsia="MS Mincho" w:hAnsi="Times New Roman"/>
          <w:i/>
          <w:iCs/>
          <w:color w:val="000000"/>
          <w:sz w:val="20"/>
          <w:szCs w:val="20"/>
        </w:rPr>
        <w:t>Garut</w:t>
      </w:r>
      <w:proofErr w:type="spellEnd"/>
      <w:r>
        <w:rPr>
          <w:rFonts w:ascii="Times New Roman" w:eastAsia="MS Mincho" w:hAnsi="Times New Roman"/>
          <w:i/>
          <w:iCs/>
          <w:color w:val="000000"/>
          <w:sz w:val="20"/>
          <w:szCs w:val="20"/>
        </w:rPr>
        <w:t xml:space="preserve"> Regency. The intervention utilized a structured educational method incorporating interactive face-to-face lectures, visual media (booklets and leaflets), and physical demonstrations of waste drug destruction. Program effectiveness was evaluated using a validated one-group pre-test and post-test design involving 35 participants. The baseline mean knowledge score was 61.71 ± 3.38, indicating limited understanding regarding antibiotic indications and medication disposal. Post-intervention evaluation demonstrated a significant increase in the mean score to 100.00 ± 0.00 (a gain of +38.29 points, p &lt; 0.001 based on Wilcoxon Signed-Rank Test). Interactive educational interventions combined with accessible visual media effectively eliminate cognitive gaps regarding rational drug use. Strengthening community-level literacy through empowered local cadres is an essential strategy for mitigating AMR risks and ensuring environmental health safety.</w:t>
      </w:r>
    </w:p>
    <w:p w14:paraId="14E60B6E" w14:textId="77777777" w:rsidR="00E354FB" w:rsidRDefault="00000000">
      <w:pPr>
        <w:snapToGrid w:val="0"/>
        <w:spacing w:after="0" w:line="240" w:lineRule="auto"/>
        <w:jc w:val="both"/>
        <w:rPr>
          <w:rFonts w:ascii="Times New Roman" w:hAnsi="Times New Roman"/>
          <w:color w:val="000000"/>
          <w:sz w:val="20"/>
          <w:szCs w:val="20"/>
        </w:rPr>
      </w:pPr>
      <w:r w:rsidRPr="007C1CE2">
        <w:rPr>
          <w:rFonts w:ascii="Times New Roman" w:hAnsi="Times New Roman"/>
          <w:b/>
          <w:color w:val="000000"/>
          <w:sz w:val="20"/>
          <w:szCs w:val="20"/>
        </w:rPr>
        <w:t>Keywords</w:t>
      </w:r>
      <w:r w:rsidRPr="007C1CE2">
        <w:rPr>
          <w:rStyle w:val="ShortAbstract"/>
          <w:rFonts w:eastAsia="MS Mincho"/>
          <w:color w:val="000000"/>
          <w:szCs w:val="20"/>
        </w:rPr>
        <w:t>:</w:t>
      </w:r>
      <w:r>
        <w:rPr>
          <w:rStyle w:val="ShortAbstract"/>
          <w:rFonts w:eastAsia="MS Mincho"/>
          <w:color w:val="000000"/>
          <w:sz w:val="22"/>
        </w:rPr>
        <w:t xml:space="preserve"> </w:t>
      </w:r>
      <w:r>
        <w:rPr>
          <w:rStyle w:val="ShortAbstract"/>
          <w:rFonts w:eastAsia="MS Mincho"/>
          <w:i/>
          <w:iCs/>
          <w:color w:val="000000"/>
          <w:szCs w:val="20"/>
        </w:rPr>
        <w:t>Antibiotic Resistance; Community Empowerment; DAGUSIBU; Health Education; Rational Drug Use.</w:t>
      </w:r>
    </w:p>
    <w:p w14:paraId="58514AD5" w14:textId="77777777" w:rsidR="00E354FB" w:rsidRDefault="00E354FB">
      <w:pPr>
        <w:snapToGrid w:val="0"/>
        <w:spacing w:after="0" w:line="240" w:lineRule="auto"/>
        <w:jc w:val="both"/>
        <w:rPr>
          <w:rStyle w:val="ShortAbstract"/>
          <w:rFonts w:eastAsia="MS Mincho"/>
          <w:color w:val="000000"/>
          <w:sz w:val="22"/>
        </w:rPr>
      </w:pPr>
    </w:p>
    <w:p w14:paraId="41B0BF58" w14:textId="77777777" w:rsidR="00E354FB" w:rsidRDefault="00000000">
      <w:pPr>
        <w:snapToGrid w:val="0"/>
        <w:spacing w:after="0" w:line="240" w:lineRule="auto"/>
        <w:rPr>
          <w:rFonts w:ascii="Times New Roman" w:hAnsi="Times New Roman"/>
          <w:b/>
          <w:color w:val="000000"/>
          <w:sz w:val="24"/>
        </w:rPr>
      </w:pPr>
      <w:r>
        <w:rPr>
          <w:rFonts w:ascii="Times New Roman" w:hAnsi="Times New Roman"/>
          <w:b/>
          <w:color w:val="000000"/>
          <w:sz w:val="24"/>
        </w:rPr>
        <w:t>ABSTRAK</w:t>
      </w:r>
    </w:p>
    <w:p w14:paraId="34A97760" w14:textId="77777777" w:rsidR="00E354FB" w:rsidRDefault="00000000">
      <w:pPr>
        <w:snapToGrid w:val="0"/>
        <w:spacing w:after="0" w:line="240" w:lineRule="auto"/>
        <w:jc w:val="both"/>
        <w:rPr>
          <w:rStyle w:val="ShortAbstract"/>
          <w:rFonts w:eastAsia="MS Mincho"/>
          <w:color w:val="000000"/>
          <w:szCs w:val="20"/>
        </w:rPr>
      </w:pPr>
      <w:proofErr w:type="spellStart"/>
      <w:r>
        <w:rPr>
          <w:rFonts w:ascii="Times New Roman" w:eastAsia="MS Mincho" w:hAnsi="Times New Roman"/>
          <w:color w:val="000000"/>
          <w:sz w:val="20"/>
          <w:szCs w:val="20"/>
        </w:rPr>
        <w:t>Peningkatan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risiko</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Resistensi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Antimikroba</w:t>
      </w:r>
      <w:proofErr w:type="spellEnd"/>
      <w:r>
        <w:rPr>
          <w:rFonts w:ascii="Times New Roman" w:eastAsia="MS Mincho" w:hAnsi="Times New Roman"/>
          <w:color w:val="000000"/>
          <w:sz w:val="20"/>
          <w:szCs w:val="20"/>
        </w:rPr>
        <w:t xml:space="preserve"> (</w:t>
      </w:r>
      <w:r>
        <w:rPr>
          <w:rFonts w:ascii="Times New Roman" w:eastAsia="MS Mincho" w:hAnsi="Times New Roman"/>
          <w:i/>
          <w:iCs/>
          <w:color w:val="000000"/>
          <w:sz w:val="20"/>
          <w:szCs w:val="20"/>
        </w:rPr>
        <w:t>Antimicrobial Resistance</w:t>
      </w:r>
      <w:r>
        <w:rPr>
          <w:rFonts w:ascii="Times New Roman" w:eastAsia="MS Mincho" w:hAnsi="Times New Roman"/>
          <w:color w:val="000000"/>
          <w:sz w:val="20"/>
          <w:szCs w:val="20"/>
        </w:rPr>
        <w:t xml:space="preserve">/AMR) dan tata </w:t>
      </w:r>
      <w:proofErr w:type="spellStart"/>
      <w:r>
        <w:rPr>
          <w:rFonts w:ascii="Times New Roman" w:eastAsia="MS Mincho" w:hAnsi="Times New Roman"/>
          <w:color w:val="000000"/>
          <w:sz w:val="20"/>
          <w:szCs w:val="20"/>
        </w:rPr>
        <w:t>kelola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obat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rumah</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tangga</w:t>
      </w:r>
      <w:proofErr w:type="spellEnd"/>
      <w:r>
        <w:rPr>
          <w:rFonts w:ascii="Times New Roman" w:eastAsia="MS Mincho" w:hAnsi="Times New Roman"/>
          <w:color w:val="000000"/>
          <w:sz w:val="20"/>
          <w:szCs w:val="20"/>
        </w:rPr>
        <w:t xml:space="preserve"> yang </w:t>
      </w:r>
      <w:proofErr w:type="spellStart"/>
      <w:r>
        <w:rPr>
          <w:rFonts w:ascii="Times New Roman" w:eastAsia="MS Mincho" w:hAnsi="Times New Roman"/>
          <w:color w:val="000000"/>
          <w:sz w:val="20"/>
          <w:szCs w:val="20"/>
        </w:rPr>
        <w:t>kurang</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tepat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merupakan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tantangan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utama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kesehatan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masyarakat</w:t>
      </w:r>
      <w:proofErr w:type="spellEnd"/>
      <w:r>
        <w:rPr>
          <w:rFonts w:ascii="Times New Roman" w:eastAsia="MS Mincho" w:hAnsi="Times New Roman"/>
          <w:color w:val="000000"/>
          <w:sz w:val="20"/>
          <w:szCs w:val="20"/>
        </w:rPr>
        <w:t xml:space="preserve"> di negara </w:t>
      </w:r>
      <w:proofErr w:type="spellStart"/>
      <w:r>
        <w:rPr>
          <w:rFonts w:ascii="Times New Roman" w:eastAsia="MS Mincho" w:hAnsi="Times New Roman"/>
          <w:color w:val="000000"/>
          <w:sz w:val="20"/>
          <w:szCs w:val="20"/>
        </w:rPr>
        <w:t>berkembang</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Penggunaan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antibiotik</w:t>
      </w:r>
      <w:proofErr w:type="spellEnd"/>
      <w:r>
        <w:rPr>
          <w:rFonts w:ascii="Times New Roman" w:eastAsia="MS Mincho" w:hAnsi="Times New Roman"/>
          <w:color w:val="000000"/>
          <w:sz w:val="20"/>
          <w:szCs w:val="20"/>
        </w:rPr>
        <w:t xml:space="preserve"> yang </w:t>
      </w:r>
      <w:proofErr w:type="spellStart"/>
      <w:r>
        <w:rPr>
          <w:rFonts w:ascii="Times New Roman" w:eastAsia="MS Mincho" w:hAnsi="Times New Roman"/>
          <w:color w:val="000000"/>
          <w:sz w:val="20"/>
          <w:szCs w:val="20"/>
        </w:rPr>
        <w:t>keliru</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untuk</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infeksi</w:t>
      </w:r>
      <w:proofErr w:type="spellEnd"/>
      <w:r>
        <w:rPr>
          <w:rFonts w:ascii="Times New Roman" w:eastAsia="MS Mincho" w:hAnsi="Times New Roman"/>
          <w:color w:val="000000"/>
          <w:sz w:val="20"/>
          <w:szCs w:val="20"/>
        </w:rPr>
        <w:t xml:space="preserve"> virus </w:t>
      </w:r>
      <w:proofErr w:type="spellStart"/>
      <w:r>
        <w:rPr>
          <w:rFonts w:ascii="Times New Roman" w:eastAsia="MS Mincho" w:hAnsi="Times New Roman"/>
          <w:color w:val="000000"/>
          <w:sz w:val="20"/>
          <w:szCs w:val="20"/>
        </w:rPr>
        <w:t>serta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pembuangan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obat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sisa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atau</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kedaluwarsa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secara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sembarangan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berkontribusi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nyata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terhadap</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pencemaran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lingkungan</w:t>
      </w:r>
      <w:proofErr w:type="spellEnd"/>
      <w:r>
        <w:rPr>
          <w:rFonts w:ascii="Times New Roman" w:eastAsia="MS Mincho" w:hAnsi="Times New Roman"/>
          <w:color w:val="000000"/>
          <w:sz w:val="20"/>
          <w:szCs w:val="20"/>
        </w:rPr>
        <w:t xml:space="preserve"> dan </w:t>
      </w:r>
      <w:proofErr w:type="spellStart"/>
      <w:r>
        <w:rPr>
          <w:rFonts w:ascii="Times New Roman" w:eastAsia="MS Mincho" w:hAnsi="Times New Roman"/>
          <w:color w:val="000000"/>
          <w:sz w:val="20"/>
          <w:szCs w:val="20"/>
        </w:rPr>
        <w:t>penyebaran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resistensi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Kegiatan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pengabdian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masyarakat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ini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bertujuan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untuk</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mengoptimalkan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literasi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masyarakat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mengenai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pengelolaan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obat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rasional</w:t>
      </w:r>
      <w:proofErr w:type="spellEnd"/>
      <w:r>
        <w:rPr>
          <w:rFonts w:ascii="Times New Roman" w:eastAsia="MS Mincho" w:hAnsi="Times New Roman"/>
          <w:color w:val="000000"/>
          <w:sz w:val="20"/>
          <w:szCs w:val="20"/>
        </w:rPr>
        <w:t xml:space="preserve"> (DAGUSIBU: </w:t>
      </w:r>
      <w:proofErr w:type="spellStart"/>
      <w:r>
        <w:rPr>
          <w:rFonts w:ascii="Times New Roman" w:eastAsia="MS Mincho" w:hAnsi="Times New Roman"/>
          <w:color w:val="000000"/>
          <w:sz w:val="20"/>
          <w:szCs w:val="20"/>
        </w:rPr>
        <w:t>Dapatkan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Gunakan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Simpan</w:t>
      </w:r>
      <w:proofErr w:type="spellEnd"/>
      <w:r>
        <w:rPr>
          <w:rFonts w:ascii="Times New Roman" w:eastAsia="MS Mincho" w:hAnsi="Times New Roman"/>
          <w:color w:val="000000"/>
          <w:sz w:val="20"/>
          <w:szCs w:val="20"/>
        </w:rPr>
        <w:t xml:space="preserve">, Buang) dan </w:t>
      </w:r>
      <w:proofErr w:type="spellStart"/>
      <w:r>
        <w:rPr>
          <w:rFonts w:ascii="Times New Roman" w:eastAsia="MS Mincho" w:hAnsi="Times New Roman"/>
          <w:color w:val="000000"/>
          <w:sz w:val="20"/>
          <w:szCs w:val="20"/>
        </w:rPr>
        <w:t>penggunaan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antibiotik</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secara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bijak</w:t>
      </w:r>
      <w:proofErr w:type="spellEnd"/>
      <w:r>
        <w:rPr>
          <w:rFonts w:ascii="Times New Roman" w:eastAsia="MS Mincho" w:hAnsi="Times New Roman"/>
          <w:color w:val="000000"/>
          <w:sz w:val="20"/>
          <w:szCs w:val="20"/>
        </w:rPr>
        <w:t xml:space="preserve"> pada </w:t>
      </w:r>
      <w:proofErr w:type="spellStart"/>
      <w:r>
        <w:rPr>
          <w:rFonts w:ascii="Times New Roman" w:eastAsia="MS Mincho" w:hAnsi="Times New Roman"/>
          <w:color w:val="000000"/>
          <w:sz w:val="20"/>
          <w:szCs w:val="20"/>
        </w:rPr>
        <w:t>kelompok</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kader</w:t>
      </w:r>
      <w:proofErr w:type="spellEnd"/>
      <w:r>
        <w:rPr>
          <w:rFonts w:ascii="Times New Roman" w:eastAsia="MS Mincho" w:hAnsi="Times New Roman"/>
          <w:color w:val="000000"/>
          <w:sz w:val="20"/>
          <w:szCs w:val="20"/>
        </w:rPr>
        <w:t xml:space="preserve"> dan </w:t>
      </w:r>
      <w:proofErr w:type="spellStart"/>
      <w:r>
        <w:rPr>
          <w:rFonts w:ascii="Times New Roman" w:eastAsia="MS Mincho" w:hAnsi="Times New Roman"/>
          <w:color w:val="000000"/>
          <w:sz w:val="20"/>
          <w:szCs w:val="20"/>
        </w:rPr>
        <w:t>ibu</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rumah</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tangga</w:t>
      </w:r>
      <w:proofErr w:type="spellEnd"/>
      <w:r>
        <w:rPr>
          <w:rFonts w:ascii="Times New Roman" w:eastAsia="MS Mincho" w:hAnsi="Times New Roman"/>
          <w:color w:val="000000"/>
          <w:sz w:val="20"/>
          <w:szCs w:val="20"/>
        </w:rPr>
        <w:t xml:space="preserve"> di </w:t>
      </w:r>
      <w:proofErr w:type="spellStart"/>
      <w:r>
        <w:rPr>
          <w:rFonts w:ascii="Times New Roman" w:eastAsia="MS Mincho" w:hAnsi="Times New Roman"/>
          <w:color w:val="000000"/>
          <w:sz w:val="20"/>
          <w:szCs w:val="20"/>
        </w:rPr>
        <w:t>Posyandu</w:t>
      </w:r>
      <w:proofErr w:type="spellEnd"/>
      <w:r>
        <w:rPr>
          <w:rFonts w:ascii="Times New Roman" w:eastAsia="MS Mincho" w:hAnsi="Times New Roman"/>
          <w:color w:val="000000"/>
          <w:sz w:val="20"/>
          <w:szCs w:val="20"/>
        </w:rPr>
        <w:t xml:space="preserve"> Kampung </w:t>
      </w:r>
      <w:proofErr w:type="spellStart"/>
      <w:r>
        <w:rPr>
          <w:rFonts w:ascii="Times New Roman" w:eastAsia="MS Mincho" w:hAnsi="Times New Roman"/>
          <w:color w:val="000000"/>
          <w:sz w:val="20"/>
          <w:szCs w:val="20"/>
        </w:rPr>
        <w:t>Babakan</w:t>
      </w:r>
      <w:proofErr w:type="spellEnd"/>
      <w:r>
        <w:rPr>
          <w:rFonts w:ascii="Times New Roman" w:eastAsia="MS Mincho" w:hAnsi="Times New Roman"/>
          <w:color w:val="000000"/>
          <w:sz w:val="20"/>
          <w:szCs w:val="20"/>
        </w:rPr>
        <w:t xml:space="preserve">, Desa Kersamenak, </w:t>
      </w:r>
      <w:proofErr w:type="spellStart"/>
      <w:r>
        <w:rPr>
          <w:rFonts w:ascii="Times New Roman" w:eastAsia="MS Mincho" w:hAnsi="Times New Roman"/>
          <w:color w:val="000000"/>
          <w:sz w:val="20"/>
          <w:szCs w:val="20"/>
        </w:rPr>
        <w:t>Kabupaten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Garut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Intervensi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dilakukan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menggunakan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pendekatan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edukatif</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interaktif</w:t>
      </w:r>
      <w:proofErr w:type="spellEnd"/>
      <w:r>
        <w:rPr>
          <w:rFonts w:ascii="Times New Roman" w:eastAsia="MS Mincho" w:hAnsi="Times New Roman"/>
          <w:color w:val="000000"/>
          <w:sz w:val="20"/>
          <w:szCs w:val="20"/>
        </w:rPr>
        <w:t xml:space="preserve"> yang </w:t>
      </w:r>
      <w:proofErr w:type="spellStart"/>
      <w:r>
        <w:rPr>
          <w:rFonts w:ascii="Times New Roman" w:eastAsia="MS Mincho" w:hAnsi="Times New Roman"/>
          <w:color w:val="000000"/>
          <w:sz w:val="20"/>
          <w:szCs w:val="20"/>
        </w:rPr>
        <w:t>menggabungkan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ceramah</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tatap</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muka</w:t>
      </w:r>
      <w:proofErr w:type="spellEnd"/>
      <w:r>
        <w:rPr>
          <w:rFonts w:ascii="Times New Roman" w:eastAsia="MS Mincho" w:hAnsi="Times New Roman"/>
          <w:color w:val="000000"/>
          <w:sz w:val="20"/>
          <w:szCs w:val="20"/>
        </w:rPr>
        <w:t>, media visual (</w:t>
      </w:r>
      <w:proofErr w:type="spellStart"/>
      <w:r>
        <w:rPr>
          <w:rFonts w:ascii="Times New Roman" w:eastAsia="MS Mincho" w:hAnsi="Times New Roman"/>
          <w:color w:val="000000"/>
          <w:sz w:val="20"/>
          <w:szCs w:val="20"/>
        </w:rPr>
        <w:t>buku</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saku</w:t>
      </w:r>
      <w:proofErr w:type="spellEnd"/>
      <w:r>
        <w:rPr>
          <w:rFonts w:ascii="Times New Roman" w:eastAsia="MS Mincho" w:hAnsi="Times New Roman"/>
          <w:color w:val="000000"/>
          <w:sz w:val="20"/>
          <w:szCs w:val="20"/>
        </w:rPr>
        <w:t xml:space="preserve"> dan leaflet), </w:t>
      </w:r>
      <w:proofErr w:type="spellStart"/>
      <w:r>
        <w:rPr>
          <w:rFonts w:ascii="Times New Roman" w:eastAsia="MS Mincho" w:hAnsi="Times New Roman"/>
          <w:color w:val="000000"/>
          <w:sz w:val="20"/>
          <w:szCs w:val="20"/>
        </w:rPr>
        <w:t>serta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demonstrasi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fisik</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pemusnahan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limbah</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obat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Efektivitas</w:t>
      </w:r>
      <w:proofErr w:type="spellEnd"/>
      <w:r>
        <w:rPr>
          <w:rFonts w:ascii="Times New Roman" w:eastAsia="MS Mincho" w:hAnsi="Times New Roman"/>
          <w:color w:val="000000"/>
          <w:sz w:val="20"/>
          <w:szCs w:val="20"/>
        </w:rPr>
        <w:t xml:space="preserve"> program </w:t>
      </w:r>
      <w:proofErr w:type="spellStart"/>
      <w:r>
        <w:rPr>
          <w:rFonts w:ascii="Times New Roman" w:eastAsia="MS Mincho" w:hAnsi="Times New Roman"/>
          <w:color w:val="000000"/>
          <w:sz w:val="20"/>
          <w:szCs w:val="20"/>
        </w:rPr>
        <w:t>dievaluasi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menggunakan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rancangan</w:t>
      </w:r>
      <w:proofErr w:type="spellEnd"/>
      <w:r>
        <w:rPr>
          <w:rFonts w:ascii="Times New Roman" w:eastAsia="MS Mincho" w:hAnsi="Times New Roman"/>
          <w:color w:val="000000"/>
          <w:sz w:val="20"/>
          <w:szCs w:val="20"/>
        </w:rPr>
        <w:t xml:space="preserve"> </w:t>
      </w:r>
      <w:r>
        <w:rPr>
          <w:rFonts w:ascii="Times New Roman" w:eastAsia="MS Mincho" w:hAnsi="Times New Roman"/>
          <w:i/>
          <w:iCs/>
          <w:color w:val="000000"/>
          <w:sz w:val="20"/>
          <w:szCs w:val="20"/>
        </w:rPr>
        <w:t>one-group pre-test and post-test</w:t>
      </w:r>
      <w:r>
        <w:rPr>
          <w:rFonts w:ascii="Times New Roman" w:eastAsia="MS Mincho" w:hAnsi="Times New Roman"/>
          <w:color w:val="000000"/>
          <w:sz w:val="20"/>
          <w:szCs w:val="20"/>
        </w:rPr>
        <w:t xml:space="preserve"> pada 35 </w:t>
      </w:r>
      <w:proofErr w:type="spellStart"/>
      <w:r>
        <w:rPr>
          <w:rFonts w:ascii="Times New Roman" w:eastAsia="MS Mincho" w:hAnsi="Times New Roman"/>
          <w:color w:val="000000"/>
          <w:sz w:val="20"/>
          <w:szCs w:val="20"/>
        </w:rPr>
        <w:t>peserta</w:t>
      </w:r>
      <w:proofErr w:type="spellEnd"/>
      <w:r>
        <w:rPr>
          <w:rFonts w:ascii="Times New Roman" w:eastAsia="MS Mincho" w:hAnsi="Times New Roman"/>
          <w:color w:val="000000"/>
          <w:sz w:val="20"/>
          <w:szCs w:val="20"/>
        </w:rPr>
        <w:t xml:space="preserve">. Hasil </w:t>
      </w:r>
      <w:proofErr w:type="spellStart"/>
      <w:r>
        <w:rPr>
          <w:rFonts w:ascii="Times New Roman" w:eastAsia="MS Mincho" w:hAnsi="Times New Roman"/>
          <w:color w:val="000000"/>
          <w:sz w:val="20"/>
          <w:szCs w:val="20"/>
        </w:rPr>
        <w:t>pengukuran</w:t>
      </w:r>
      <w:proofErr w:type="spellEnd"/>
      <w:r>
        <w:rPr>
          <w:rFonts w:ascii="Times New Roman" w:eastAsia="MS Mincho" w:hAnsi="Times New Roman"/>
          <w:color w:val="000000"/>
          <w:sz w:val="20"/>
          <w:szCs w:val="20"/>
        </w:rPr>
        <w:t xml:space="preserve"> </w:t>
      </w:r>
      <w:r>
        <w:rPr>
          <w:rFonts w:ascii="Times New Roman" w:eastAsia="MS Mincho" w:hAnsi="Times New Roman"/>
          <w:i/>
          <w:iCs/>
          <w:color w:val="000000"/>
          <w:sz w:val="20"/>
          <w:szCs w:val="20"/>
        </w:rPr>
        <w:t>baseline</w:t>
      </w:r>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menunjukkan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rerata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skor</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pengetahuan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awal</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sebesar</w:t>
      </w:r>
      <w:proofErr w:type="spellEnd"/>
      <w:r>
        <w:rPr>
          <w:rFonts w:ascii="Times New Roman" w:eastAsia="MS Mincho" w:hAnsi="Times New Roman"/>
          <w:color w:val="000000"/>
          <w:sz w:val="20"/>
          <w:szCs w:val="20"/>
        </w:rPr>
        <w:t xml:space="preserve"> 62,75 ± 4,43, yang </w:t>
      </w:r>
      <w:proofErr w:type="spellStart"/>
      <w:r>
        <w:rPr>
          <w:rFonts w:ascii="Times New Roman" w:eastAsia="MS Mincho" w:hAnsi="Times New Roman"/>
          <w:color w:val="000000"/>
          <w:sz w:val="20"/>
          <w:szCs w:val="20"/>
        </w:rPr>
        <w:t>mengindikasikan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pemahaman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masyarakat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masih</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terbatas</w:t>
      </w:r>
      <w:proofErr w:type="spellEnd"/>
      <w:r>
        <w:rPr>
          <w:rFonts w:ascii="Times New Roman" w:eastAsia="MS Mincho" w:hAnsi="Times New Roman"/>
          <w:color w:val="000000"/>
          <w:sz w:val="20"/>
          <w:szCs w:val="20"/>
        </w:rPr>
        <w:t>. Pasca-</w:t>
      </w:r>
      <w:proofErr w:type="spellStart"/>
      <w:r>
        <w:rPr>
          <w:rFonts w:ascii="Times New Roman" w:eastAsia="MS Mincho" w:hAnsi="Times New Roman"/>
          <w:color w:val="000000"/>
          <w:sz w:val="20"/>
          <w:szCs w:val="20"/>
        </w:rPr>
        <w:t>intervensi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rerata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skor</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pengetahuan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peserta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meningkat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secara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signifikan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menjadi</w:t>
      </w:r>
      <w:proofErr w:type="spellEnd"/>
      <w:r>
        <w:rPr>
          <w:rFonts w:ascii="Times New Roman" w:eastAsia="MS Mincho" w:hAnsi="Times New Roman"/>
          <w:color w:val="000000"/>
          <w:sz w:val="20"/>
          <w:szCs w:val="20"/>
        </w:rPr>
        <w:t xml:space="preserve"> 100,00 ± 0,00 (</w:t>
      </w:r>
      <w:proofErr w:type="spellStart"/>
      <w:r>
        <w:rPr>
          <w:rFonts w:ascii="Times New Roman" w:eastAsia="MS Mincho" w:hAnsi="Times New Roman"/>
          <w:color w:val="000000"/>
          <w:sz w:val="20"/>
          <w:szCs w:val="20"/>
        </w:rPr>
        <w:t>peningkatan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sebesar</w:t>
      </w:r>
      <w:proofErr w:type="spellEnd"/>
      <w:r>
        <w:rPr>
          <w:rFonts w:ascii="Times New Roman" w:eastAsia="MS Mincho" w:hAnsi="Times New Roman"/>
          <w:color w:val="000000"/>
          <w:sz w:val="20"/>
          <w:szCs w:val="20"/>
        </w:rPr>
        <w:t xml:space="preserve"> +37,25 </w:t>
      </w:r>
      <w:proofErr w:type="spellStart"/>
      <w:r>
        <w:rPr>
          <w:rFonts w:ascii="Times New Roman" w:eastAsia="MS Mincho" w:hAnsi="Times New Roman"/>
          <w:color w:val="000000"/>
          <w:sz w:val="20"/>
          <w:szCs w:val="20"/>
        </w:rPr>
        <w:t>poin</w:t>
      </w:r>
      <w:proofErr w:type="spellEnd"/>
      <w:r>
        <w:rPr>
          <w:rFonts w:ascii="Times New Roman" w:eastAsia="MS Mincho" w:hAnsi="Times New Roman"/>
          <w:color w:val="000000"/>
          <w:sz w:val="20"/>
          <w:szCs w:val="20"/>
        </w:rPr>
        <w:t xml:space="preserve">, </w:t>
      </w:r>
      <w:r>
        <w:rPr>
          <w:rFonts w:ascii="Times New Roman" w:eastAsia="MS Mincho" w:hAnsi="Times New Roman"/>
          <w:i/>
          <w:iCs/>
          <w:color w:val="000000"/>
          <w:sz w:val="20"/>
          <w:szCs w:val="20"/>
        </w:rPr>
        <w:t>p</w:t>
      </w:r>
      <w:r>
        <w:rPr>
          <w:rFonts w:ascii="Times New Roman" w:eastAsia="MS Mincho" w:hAnsi="Times New Roman"/>
          <w:color w:val="000000"/>
          <w:sz w:val="20"/>
          <w:szCs w:val="20"/>
        </w:rPr>
        <w:t xml:space="preserve"> &lt; 0,001 </w:t>
      </w:r>
      <w:proofErr w:type="spellStart"/>
      <w:r>
        <w:rPr>
          <w:rFonts w:ascii="Times New Roman" w:eastAsia="MS Mincho" w:hAnsi="Times New Roman"/>
          <w:color w:val="000000"/>
          <w:sz w:val="20"/>
          <w:szCs w:val="20"/>
        </w:rPr>
        <w:t>berdasarkan</w:t>
      </w:r>
      <w:proofErr w:type="spellEnd"/>
      <w:r>
        <w:rPr>
          <w:rFonts w:ascii="Times New Roman" w:eastAsia="MS Mincho" w:hAnsi="Times New Roman"/>
          <w:color w:val="000000"/>
          <w:sz w:val="20"/>
          <w:szCs w:val="20"/>
        </w:rPr>
        <w:t xml:space="preserve"> Uji </w:t>
      </w:r>
      <w:r>
        <w:rPr>
          <w:rFonts w:ascii="Times New Roman" w:eastAsia="MS Mincho" w:hAnsi="Times New Roman"/>
          <w:i/>
          <w:iCs/>
          <w:color w:val="000000"/>
          <w:sz w:val="20"/>
          <w:szCs w:val="20"/>
        </w:rPr>
        <w:t>Wilcoxon Signed-Rank</w:t>
      </w:r>
      <w:r>
        <w:rPr>
          <w:rFonts w:ascii="Times New Roman" w:eastAsia="MS Mincho" w:hAnsi="Times New Roman"/>
          <w:color w:val="000000"/>
          <w:sz w:val="20"/>
          <w:szCs w:val="20"/>
        </w:rPr>
        <w:t xml:space="preserve">) </w:t>
      </w:r>
      <w:r>
        <w:rPr>
          <w:color w:val="000000"/>
          <w:sz w:val="20"/>
          <w:szCs w:val="20"/>
        </w:rPr>
        <w:t xml:space="preserve">Hasil </w:t>
      </w:r>
      <w:proofErr w:type="spellStart"/>
      <w:r>
        <w:rPr>
          <w:color w:val="000000"/>
          <w:sz w:val="20"/>
          <w:szCs w:val="20"/>
        </w:rPr>
        <w:t>menunjukkan</w:t>
      </w:r>
      <w:proofErr w:type="spellEnd"/>
      <w:r>
        <w:rPr>
          <w:color w:val="000000"/>
          <w:sz w:val="20"/>
          <w:szCs w:val="20"/>
        </w:rPr>
        <w:t xml:space="preserve"> </w:t>
      </w:r>
      <w:proofErr w:type="spellStart"/>
      <w:r>
        <w:rPr>
          <w:color w:val="000000"/>
          <w:sz w:val="20"/>
          <w:szCs w:val="20"/>
        </w:rPr>
        <w:t>peningkatan</w:t>
      </w:r>
      <w:proofErr w:type="spellEnd"/>
      <w:r>
        <w:rPr>
          <w:color w:val="000000"/>
          <w:sz w:val="20"/>
          <w:szCs w:val="20"/>
        </w:rPr>
        <w:t xml:space="preserve"> </w:t>
      </w:r>
      <w:proofErr w:type="spellStart"/>
      <w:r>
        <w:rPr>
          <w:color w:val="000000"/>
          <w:sz w:val="20"/>
          <w:szCs w:val="20"/>
        </w:rPr>
        <w:t>skor</w:t>
      </w:r>
      <w:proofErr w:type="spellEnd"/>
      <w:r>
        <w:rPr>
          <w:color w:val="000000"/>
          <w:sz w:val="20"/>
          <w:szCs w:val="20"/>
        </w:rPr>
        <w:t xml:space="preserve"> </w:t>
      </w:r>
      <w:proofErr w:type="spellStart"/>
      <w:r>
        <w:rPr>
          <w:color w:val="000000"/>
          <w:sz w:val="20"/>
          <w:szCs w:val="20"/>
        </w:rPr>
        <w:t>pengetahuan</w:t>
      </w:r>
      <w:proofErr w:type="spellEnd"/>
      <w:r>
        <w:rPr>
          <w:color w:val="000000"/>
          <w:sz w:val="20"/>
          <w:szCs w:val="20"/>
        </w:rPr>
        <w:t xml:space="preserve"> </w:t>
      </w:r>
      <w:proofErr w:type="spellStart"/>
      <w:r>
        <w:rPr>
          <w:color w:val="000000"/>
          <w:sz w:val="20"/>
          <w:szCs w:val="20"/>
        </w:rPr>
        <w:t>setelah</w:t>
      </w:r>
      <w:proofErr w:type="spellEnd"/>
      <w:r>
        <w:rPr>
          <w:color w:val="000000"/>
          <w:sz w:val="20"/>
          <w:szCs w:val="20"/>
        </w:rPr>
        <w:t xml:space="preserve"> </w:t>
      </w:r>
      <w:proofErr w:type="spellStart"/>
      <w:r>
        <w:rPr>
          <w:color w:val="000000"/>
          <w:sz w:val="20"/>
          <w:szCs w:val="20"/>
        </w:rPr>
        <w:t>intervensi</w:t>
      </w:r>
      <w:proofErr w:type="spellEnd"/>
      <w:r>
        <w:rPr>
          <w:color w:val="000000"/>
          <w:sz w:val="20"/>
          <w:szCs w:val="20"/>
        </w:rPr>
        <w:t xml:space="preserve"> </w:t>
      </w:r>
      <w:proofErr w:type="spellStart"/>
      <w:r>
        <w:rPr>
          <w:color w:val="000000"/>
          <w:sz w:val="20"/>
          <w:szCs w:val="20"/>
        </w:rPr>
        <w:t>edukasi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Penguatan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literasi</w:t>
      </w:r>
      <w:proofErr w:type="spellEnd"/>
      <w:r>
        <w:rPr>
          <w:rFonts w:ascii="Times New Roman" w:eastAsia="MS Mincho" w:hAnsi="Times New Roman"/>
          <w:color w:val="000000"/>
          <w:sz w:val="20"/>
          <w:szCs w:val="20"/>
        </w:rPr>
        <w:t xml:space="preserve"> di </w:t>
      </w:r>
      <w:proofErr w:type="spellStart"/>
      <w:r>
        <w:rPr>
          <w:rFonts w:ascii="Times New Roman" w:eastAsia="MS Mincho" w:hAnsi="Times New Roman"/>
          <w:color w:val="000000"/>
          <w:sz w:val="20"/>
          <w:szCs w:val="20"/>
        </w:rPr>
        <w:t>tingkat</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komunitas</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melalui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pemberdayaan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kader</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lokal</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merupakan</w:t>
      </w:r>
      <w:proofErr w:type="spellEnd"/>
      <w:r>
        <w:rPr>
          <w:rFonts w:ascii="Times New Roman" w:eastAsia="MS Mincho" w:hAnsi="Times New Roman"/>
          <w:color w:val="000000"/>
          <w:sz w:val="20"/>
          <w:szCs w:val="20"/>
        </w:rPr>
        <w:t xml:space="preserve"> strategi </w:t>
      </w:r>
      <w:proofErr w:type="spellStart"/>
      <w:r>
        <w:rPr>
          <w:rFonts w:ascii="Times New Roman" w:eastAsia="MS Mincho" w:hAnsi="Times New Roman"/>
          <w:color w:val="000000"/>
          <w:sz w:val="20"/>
          <w:szCs w:val="20"/>
        </w:rPr>
        <w:t>krusial</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dalam</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mengendalikan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risiko</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resistensi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antibiotik</w:t>
      </w:r>
      <w:proofErr w:type="spellEnd"/>
      <w:r>
        <w:rPr>
          <w:rFonts w:ascii="Times New Roman" w:eastAsia="MS Mincho" w:hAnsi="Times New Roman"/>
          <w:color w:val="000000"/>
          <w:sz w:val="20"/>
          <w:szCs w:val="20"/>
        </w:rPr>
        <w:t xml:space="preserve"> dan </w:t>
      </w:r>
      <w:proofErr w:type="spellStart"/>
      <w:r>
        <w:rPr>
          <w:rFonts w:ascii="Times New Roman" w:eastAsia="MS Mincho" w:hAnsi="Times New Roman"/>
          <w:color w:val="000000"/>
          <w:sz w:val="20"/>
          <w:szCs w:val="20"/>
        </w:rPr>
        <w:t>menjaga</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kesehatan</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lingkungan</w:t>
      </w:r>
      <w:proofErr w:type="spellEnd"/>
      <w:r>
        <w:rPr>
          <w:rFonts w:ascii="Times New Roman" w:eastAsia="MS Mincho" w:hAnsi="Times New Roman"/>
          <w:color w:val="000000"/>
          <w:sz w:val="20"/>
          <w:szCs w:val="20"/>
        </w:rPr>
        <w:t>.</w:t>
      </w:r>
    </w:p>
    <w:p w14:paraId="645560A2" w14:textId="77777777" w:rsidR="00E354FB" w:rsidRDefault="00000000">
      <w:pPr>
        <w:snapToGrid w:val="0"/>
        <w:spacing w:after="0" w:line="240" w:lineRule="auto"/>
        <w:jc w:val="both"/>
        <w:rPr>
          <w:rFonts w:ascii="Times New Roman" w:hAnsi="Times New Roman"/>
          <w:color w:val="000000"/>
          <w:sz w:val="20"/>
          <w:szCs w:val="20"/>
        </w:rPr>
      </w:pPr>
      <w:r w:rsidRPr="007C1CE2">
        <w:rPr>
          <w:rFonts w:ascii="Times New Roman" w:hAnsi="Times New Roman"/>
          <w:b/>
          <w:color w:val="000000"/>
          <w:sz w:val="20"/>
          <w:szCs w:val="20"/>
        </w:rPr>
        <w:t>Kata Kunci</w:t>
      </w:r>
      <w:r w:rsidRPr="007C1CE2">
        <w:rPr>
          <w:rStyle w:val="ShortAbstract"/>
          <w:rFonts w:eastAsia="MS Mincho"/>
          <w:color w:val="000000"/>
          <w:szCs w:val="20"/>
        </w:rPr>
        <w:t xml:space="preserve">: </w:t>
      </w:r>
      <w:r>
        <w:rPr>
          <w:rFonts w:ascii="Times New Roman" w:eastAsia="MS Mincho" w:hAnsi="Times New Roman"/>
          <w:color w:val="000000"/>
          <w:sz w:val="20"/>
          <w:szCs w:val="20"/>
        </w:rPr>
        <w:t xml:space="preserve">DAGUSIBU; </w:t>
      </w:r>
      <w:proofErr w:type="spellStart"/>
      <w:r>
        <w:rPr>
          <w:rFonts w:ascii="Times New Roman" w:eastAsia="MS Mincho" w:hAnsi="Times New Roman"/>
          <w:color w:val="000000"/>
          <w:sz w:val="20"/>
          <w:szCs w:val="20"/>
        </w:rPr>
        <w:t>Edukasi</w:t>
      </w:r>
      <w:proofErr w:type="spellEnd"/>
      <w:r>
        <w:rPr>
          <w:rFonts w:ascii="Times New Roman" w:eastAsia="MS Mincho" w:hAnsi="Times New Roman"/>
          <w:color w:val="000000"/>
          <w:sz w:val="20"/>
          <w:szCs w:val="20"/>
        </w:rPr>
        <w:t xml:space="preserve"> Kesehatan; </w:t>
      </w:r>
      <w:proofErr w:type="spellStart"/>
      <w:r>
        <w:rPr>
          <w:rFonts w:ascii="Times New Roman" w:eastAsia="MS Mincho" w:hAnsi="Times New Roman"/>
          <w:color w:val="000000"/>
          <w:sz w:val="20"/>
          <w:szCs w:val="20"/>
        </w:rPr>
        <w:t>Penggunaan</w:t>
      </w:r>
      <w:proofErr w:type="spellEnd"/>
      <w:r>
        <w:rPr>
          <w:rFonts w:ascii="Times New Roman" w:eastAsia="MS Mincho" w:hAnsi="Times New Roman"/>
          <w:color w:val="000000"/>
          <w:sz w:val="20"/>
          <w:szCs w:val="20"/>
        </w:rPr>
        <w:t xml:space="preserve"> Obat </w:t>
      </w:r>
      <w:proofErr w:type="spellStart"/>
      <w:r>
        <w:rPr>
          <w:rFonts w:ascii="Times New Roman" w:eastAsia="MS Mincho" w:hAnsi="Times New Roman"/>
          <w:color w:val="000000"/>
          <w:sz w:val="20"/>
          <w:szCs w:val="20"/>
        </w:rPr>
        <w:t>Rasional</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Pemberdayaan</w:t>
      </w:r>
      <w:proofErr w:type="spellEnd"/>
      <w:r>
        <w:rPr>
          <w:rFonts w:ascii="Times New Roman" w:eastAsia="MS Mincho" w:hAnsi="Times New Roman"/>
          <w:color w:val="000000"/>
          <w:sz w:val="20"/>
          <w:szCs w:val="20"/>
        </w:rPr>
        <w:t xml:space="preserve"> Masyarakat; </w:t>
      </w:r>
      <w:proofErr w:type="spellStart"/>
      <w:r>
        <w:rPr>
          <w:rFonts w:ascii="Times New Roman" w:eastAsia="MS Mincho" w:hAnsi="Times New Roman"/>
          <w:color w:val="000000"/>
          <w:sz w:val="20"/>
          <w:szCs w:val="20"/>
        </w:rPr>
        <w:t>Resistensi</w:t>
      </w:r>
      <w:proofErr w:type="spellEnd"/>
      <w:r>
        <w:rPr>
          <w:rFonts w:ascii="Times New Roman" w:eastAsia="MS Mincho" w:hAnsi="Times New Roman"/>
          <w:color w:val="000000"/>
          <w:sz w:val="20"/>
          <w:szCs w:val="20"/>
        </w:rPr>
        <w:t xml:space="preserve"> </w:t>
      </w:r>
      <w:proofErr w:type="spellStart"/>
      <w:r>
        <w:rPr>
          <w:rFonts w:ascii="Times New Roman" w:eastAsia="MS Mincho" w:hAnsi="Times New Roman"/>
          <w:color w:val="000000"/>
          <w:sz w:val="20"/>
          <w:szCs w:val="20"/>
        </w:rPr>
        <w:t>Antibiotik</w:t>
      </w:r>
      <w:proofErr w:type="spellEnd"/>
      <w:r>
        <w:rPr>
          <w:rFonts w:ascii="Times New Roman" w:eastAsia="MS Mincho" w:hAnsi="Times New Roman"/>
          <w:color w:val="000000"/>
          <w:sz w:val="20"/>
          <w:szCs w:val="20"/>
        </w:rPr>
        <w:t>.</w:t>
      </w:r>
    </w:p>
    <w:p w14:paraId="3A6920FC" w14:textId="77777777" w:rsidR="00E354FB" w:rsidRDefault="00E354FB">
      <w:pPr>
        <w:spacing w:after="0"/>
        <w:ind w:left="360"/>
        <w:rPr>
          <w:rStyle w:val="ShortAbstract"/>
          <w:rFonts w:eastAsia="MS Mincho"/>
          <w:color w:val="000000"/>
          <w:szCs w:val="20"/>
          <w:lang w:val="id-ID"/>
        </w:rPr>
      </w:pPr>
    </w:p>
    <w:p w14:paraId="6E23403B" w14:textId="77777777" w:rsidR="00E354FB" w:rsidRDefault="00000000">
      <w:pPr>
        <w:spacing w:after="0"/>
        <w:ind w:left="360" w:hanging="360"/>
        <w:rPr>
          <w:rFonts w:ascii="Times New Roman" w:hAnsi="Times New Roman"/>
          <w:b/>
          <w:color w:val="000000"/>
          <w:sz w:val="24"/>
        </w:rPr>
      </w:pPr>
      <w:r>
        <w:rPr>
          <w:rFonts w:ascii="Times New Roman" w:hAnsi="Times New Roman"/>
          <w:b/>
          <w:color w:val="000000"/>
          <w:sz w:val="24"/>
        </w:rPr>
        <w:t>PENDAHULUAN</w:t>
      </w:r>
    </w:p>
    <w:p w14:paraId="59640BB9" w14:textId="77777777" w:rsidR="00E354FB" w:rsidRDefault="00000000" w:rsidP="007C1CE2">
      <w:pPr>
        <w:snapToGrid w:val="0"/>
        <w:spacing w:after="0"/>
        <w:ind w:firstLine="567"/>
        <w:jc w:val="both"/>
        <w:rPr>
          <w:rFonts w:ascii="Times New Roman" w:hAnsi="Times New Roman"/>
          <w:color w:val="000000"/>
        </w:rPr>
      </w:pPr>
      <w:proofErr w:type="spellStart"/>
      <w:r>
        <w:rPr>
          <w:rFonts w:ascii="Times New Roman" w:hAnsi="Times New Roman"/>
          <w:color w:val="000000"/>
        </w:rPr>
        <w:t>Ancaman</w:t>
      </w:r>
      <w:proofErr w:type="spellEnd"/>
      <w:r>
        <w:rPr>
          <w:rFonts w:ascii="Times New Roman" w:hAnsi="Times New Roman"/>
          <w:color w:val="000000"/>
        </w:rPr>
        <w:t xml:space="preserve"> </w:t>
      </w:r>
      <w:proofErr w:type="spellStart"/>
      <w:r>
        <w:rPr>
          <w:rFonts w:ascii="Times New Roman" w:hAnsi="Times New Roman"/>
          <w:color w:val="000000"/>
        </w:rPr>
        <w:t>resistensi</w:t>
      </w:r>
      <w:proofErr w:type="spellEnd"/>
      <w:r>
        <w:rPr>
          <w:rFonts w:ascii="Times New Roman" w:hAnsi="Times New Roman"/>
          <w:color w:val="000000"/>
        </w:rPr>
        <w:t xml:space="preserve"> </w:t>
      </w:r>
      <w:proofErr w:type="spellStart"/>
      <w:r>
        <w:rPr>
          <w:rFonts w:ascii="Times New Roman" w:hAnsi="Times New Roman"/>
          <w:color w:val="000000"/>
        </w:rPr>
        <w:t>antimikroba</w:t>
      </w:r>
      <w:proofErr w:type="spellEnd"/>
      <w:r>
        <w:rPr>
          <w:rFonts w:ascii="Times New Roman" w:hAnsi="Times New Roman"/>
          <w:color w:val="000000"/>
        </w:rPr>
        <w:t xml:space="preserve"> (</w:t>
      </w:r>
      <w:r>
        <w:rPr>
          <w:rFonts w:ascii="Times New Roman" w:hAnsi="Times New Roman"/>
          <w:i/>
          <w:iCs/>
          <w:color w:val="000000"/>
        </w:rPr>
        <w:t>Antimicrobial Resistance</w:t>
      </w:r>
      <w:r>
        <w:rPr>
          <w:rFonts w:ascii="Times New Roman" w:hAnsi="Times New Roman"/>
          <w:color w:val="000000"/>
        </w:rPr>
        <w:t xml:space="preserve">/AMR) </w:t>
      </w:r>
      <w:proofErr w:type="spellStart"/>
      <w:r>
        <w:rPr>
          <w:rFonts w:ascii="Times New Roman" w:hAnsi="Times New Roman"/>
          <w:color w:val="000000"/>
        </w:rPr>
        <w:t>telah</w:t>
      </w:r>
      <w:proofErr w:type="spellEnd"/>
      <w:r>
        <w:rPr>
          <w:rFonts w:ascii="Times New Roman" w:hAnsi="Times New Roman"/>
          <w:color w:val="000000"/>
        </w:rPr>
        <w:t xml:space="preserve"> </w:t>
      </w:r>
      <w:proofErr w:type="spellStart"/>
      <w:r>
        <w:rPr>
          <w:rFonts w:ascii="Times New Roman" w:hAnsi="Times New Roman"/>
          <w:color w:val="000000"/>
        </w:rPr>
        <w:t>berkembang</w:t>
      </w:r>
      <w:proofErr w:type="spellEnd"/>
      <w:r>
        <w:rPr>
          <w:rFonts w:ascii="Times New Roman" w:hAnsi="Times New Roman"/>
          <w:color w:val="000000"/>
        </w:rPr>
        <w:t xml:space="preserve"> </w:t>
      </w:r>
      <w:proofErr w:type="spellStart"/>
      <w:r>
        <w:rPr>
          <w:rFonts w:ascii="Times New Roman" w:hAnsi="Times New Roman"/>
          <w:color w:val="000000"/>
        </w:rPr>
        <w:t>menjadi</w:t>
      </w:r>
      <w:proofErr w:type="spellEnd"/>
      <w:r>
        <w:rPr>
          <w:rFonts w:ascii="Times New Roman" w:hAnsi="Times New Roman"/>
          <w:color w:val="000000"/>
        </w:rPr>
        <w:t xml:space="preserve"> salah </w:t>
      </w:r>
      <w:proofErr w:type="spellStart"/>
      <w:r>
        <w:rPr>
          <w:rFonts w:ascii="Times New Roman" w:hAnsi="Times New Roman"/>
          <w:color w:val="000000"/>
        </w:rPr>
        <w:t>satu</w:t>
      </w:r>
      <w:proofErr w:type="spellEnd"/>
      <w:r>
        <w:rPr>
          <w:rFonts w:ascii="Times New Roman" w:hAnsi="Times New Roman"/>
          <w:color w:val="000000"/>
        </w:rPr>
        <w:t xml:space="preserve"> </w:t>
      </w:r>
      <w:proofErr w:type="spellStart"/>
      <w:r>
        <w:rPr>
          <w:rFonts w:ascii="Times New Roman" w:hAnsi="Times New Roman"/>
          <w:color w:val="000000"/>
        </w:rPr>
        <w:t>krisis</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global dan </w:t>
      </w:r>
      <w:proofErr w:type="spellStart"/>
      <w:r>
        <w:rPr>
          <w:rFonts w:ascii="Times New Roman" w:hAnsi="Times New Roman"/>
          <w:color w:val="000000"/>
        </w:rPr>
        <w:t>tantangan</w:t>
      </w:r>
      <w:proofErr w:type="spellEnd"/>
      <w:r>
        <w:rPr>
          <w:rFonts w:ascii="Times New Roman" w:hAnsi="Times New Roman"/>
          <w:color w:val="000000"/>
        </w:rPr>
        <w:t xml:space="preserve"> </w:t>
      </w:r>
      <w:proofErr w:type="spellStart"/>
      <w:r>
        <w:rPr>
          <w:rFonts w:ascii="Times New Roman" w:hAnsi="Times New Roman"/>
          <w:color w:val="000000"/>
        </w:rPr>
        <w:t>ekologis</w:t>
      </w:r>
      <w:proofErr w:type="spellEnd"/>
      <w:r>
        <w:rPr>
          <w:rFonts w:ascii="Times New Roman" w:hAnsi="Times New Roman"/>
          <w:color w:val="000000"/>
        </w:rPr>
        <w:t xml:space="preserve"> paling </w:t>
      </w:r>
      <w:proofErr w:type="spellStart"/>
      <w:r>
        <w:rPr>
          <w:rFonts w:ascii="Times New Roman" w:hAnsi="Times New Roman"/>
          <w:color w:val="000000"/>
        </w:rPr>
        <w:t>serius</w:t>
      </w:r>
      <w:proofErr w:type="spellEnd"/>
      <w:r>
        <w:rPr>
          <w:rFonts w:ascii="Times New Roman" w:hAnsi="Times New Roman"/>
          <w:color w:val="000000"/>
        </w:rPr>
        <w:t xml:space="preserve"> pada </w:t>
      </w:r>
      <w:proofErr w:type="spellStart"/>
      <w:r>
        <w:rPr>
          <w:rFonts w:ascii="Times New Roman" w:hAnsi="Times New Roman"/>
          <w:color w:val="000000"/>
        </w:rPr>
        <w:t>abad</w:t>
      </w:r>
      <w:proofErr w:type="spellEnd"/>
      <w:r>
        <w:rPr>
          <w:rFonts w:ascii="Times New Roman" w:hAnsi="Times New Roman"/>
          <w:color w:val="000000"/>
        </w:rPr>
        <w:t xml:space="preserve"> ke-21. </w:t>
      </w:r>
      <w:proofErr w:type="spellStart"/>
      <w:r>
        <w:rPr>
          <w:rFonts w:ascii="Times New Roman" w:hAnsi="Times New Roman"/>
          <w:color w:val="000000"/>
        </w:rPr>
        <w:t>Organisasi</w:t>
      </w:r>
      <w:proofErr w:type="spellEnd"/>
      <w:r>
        <w:rPr>
          <w:rFonts w:ascii="Times New Roman" w:hAnsi="Times New Roman"/>
          <w:color w:val="000000"/>
        </w:rPr>
        <w:t xml:space="preserve"> Kesehatan Dunia (WHO) </w:t>
      </w:r>
      <w:proofErr w:type="spellStart"/>
      <w:r>
        <w:rPr>
          <w:rFonts w:ascii="Times New Roman" w:hAnsi="Times New Roman"/>
          <w:color w:val="000000"/>
        </w:rPr>
        <w:t>memasukkan</w:t>
      </w:r>
      <w:proofErr w:type="spellEnd"/>
      <w:r>
        <w:rPr>
          <w:rFonts w:ascii="Times New Roman" w:hAnsi="Times New Roman"/>
          <w:color w:val="000000"/>
        </w:rPr>
        <w:t xml:space="preserve"> AMR </w:t>
      </w:r>
      <w:proofErr w:type="spellStart"/>
      <w:r>
        <w:rPr>
          <w:rFonts w:ascii="Times New Roman" w:hAnsi="Times New Roman"/>
          <w:color w:val="000000"/>
        </w:rPr>
        <w:t>ke</w:t>
      </w:r>
      <w:proofErr w:type="spellEnd"/>
      <w:r>
        <w:rPr>
          <w:rFonts w:ascii="Times New Roman" w:hAnsi="Times New Roman"/>
          <w:color w:val="000000"/>
        </w:rPr>
        <w:t xml:space="preserve"> </w:t>
      </w:r>
      <w:proofErr w:type="spellStart"/>
      <w:r>
        <w:rPr>
          <w:rFonts w:ascii="Times New Roman" w:hAnsi="Times New Roman"/>
          <w:color w:val="000000"/>
        </w:rPr>
        <w:t>dalam</w:t>
      </w:r>
      <w:proofErr w:type="spellEnd"/>
      <w:r>
        <w:rPr>
          <w:rFonts w:ascii="Times New Roman" w:hAnsi="Times New Roman"/>
          <w:color w:val="000000"/>
        </w:rPr>
        <w:t xml:space="preserve"> daftar 10 </w:t>
      </w:r>
      <w:proofErr w:type="spellStart"/>
      <w:r>
        <w:rPr>
          <w:rFonts w:ascii="Times New Roman" w:hAnsi="Times New Roman"/>
          <w:color w:val="000000"/>
        </w:rPr>
        <w:t>ancaman</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global </w:t>
      </w:r>
      <w:proofErr w:type="spellStart"/>
      <w:r>
        <w:rPr>
          <w:rFonts w:ascii="Times New Roman" w:hAnsi="Times New Roman"/>
          <w:color w:val="000000"/>
        </w:rPr>
        <w:t>teratas</w:t>
      </w:r>
      <w:proofErr w:type="spellEnd"/>
      <w:r>
        <w:rPr>
          <w:rFonts w:ascii="Times New Roman" w:hAnsi="Times New Roman"/>
          <w:color w:val="000000"/>
        </w:rPr>
        <w:t xml:space="preserve"> yang </w:t>
      </w:r>
      <w:proofErr w:type="spellStart"/>
      <w:r>
        <w:rPr>
          <w:rFonts w:ascii="Times New Roman" w:hAnsi="Times New Roman"/>
          <w:color w:val="000000"/>
        </w:rPr>
        <w:t>dihadapi</w:t>
      </w:r>
      <w:proofErr w:type="spellEnd"/>
      <w:r>
        <w:rPr>
          <w:rFonts w:ascii="Times New Roman" w:hAnsi="Times New Roman"/>
          <w:color w:val="000000"/>
        </w:rPr>
        <w:t xml:space="preserve"> </w:t>
      </w:r>
      <w:proofErr w:type="spellStart"/>
      <w:r>
        <w:rPr>
          <w:rFonts w:ascii="Times New Roman" w:hAnsi="Times New Roman"/>
          <w:color w:val="000000"/>
        </w:rPr>
        <w:t>umat</w:t>
      </w:r>
      <w:proofErr w:type="spellEnd"/>
      <w:r>
        <w:rPr>
          <w:rFonts w:ascii="Times New Roman" w:hAnsi="Times New Roman"/>
          <w:color w:val="000000"/>
        </w:rPr>
        <w:t xml:space="preserve"> </w:t>
      </w:r>
      <w:proofErr w:type="spellStart"/>
      <w:r>
        <w:rPr>
          <w:rFonts w:ascii="Times New Roman" w:hAnsi="Times New Roman"/>
          <w:color w:val="000000"/>
        </w:rPr>
        <w:t>manusia</w:t>
      </w:r>
      <w:proofErr w:type="spellEnd"/>
      <w:r>
        <w:rPr>
          <w:rFonts w:ascii="Times New Roman" w:hAnsi="Times New Roman"/>
          <w:color w:val="000000"/>
        </w:rPr>
        <w:t xml:space="preserve"> (World Health Organization, 2023). </w:t>
      </w:r>
      <w:proofErr w:type="spellStart"/>
      <w:r>
        <w:rPr>
          <w:rFonts w:ascii="Times New Roman" w:hAnsi="Times New Roman"/>
          <w:color w:val="000000"/>
        </w:rPr>
        <w:t>Laporan</w:t>
      </w:r>
      <w:proofErr w:type="spellEnd"/>
      <w:r>
        <w:rPr>
          <w:rFonts w:ascii="Times New Roman" w:hAnsi="Times New Roman"/>
          <w:color w:val="000000"/>
        </w:rPr>
        <w:t xml:space="preserve"> </w:t>
      </w:r>
      <w:proofErr w:type="spellStart"/>
      <w:r>
        <w:rPr>
          <w:rFonts w:ascii="Times New Roman" w:hAnsi="Times New Roman"/>
          <w:color w:val="000000"/>
        </w:rPr>
        <w:t>epidemiologi</w:t>
      </w:r>
      <w:proofErr w:type="spellEnd"/>
      <w:r>
        <w:rPr>
          <w:rFonts w:ascii="Times New Roman" w:hAnsi="Times New Roman"/>
          <w:color w:val="000000"/>
        </w:rPr>
        <w:t xml:space="preserve"> global </w:t>
      </w:r>
      <w:proofErr w:type="spellStart"/>
      <w:r>
        <w:rPr>
          <w:rFonts w:ascii="Times New Roman" w:hAnsi="Times New Roman"/>
          <w:color w:val="000000"/>
        </w:rPr>
        <w:lastRenderedPageBreak/>
        <w:t>memproyeksikan</w:t>
      </w:r>
      <w:proofErr w:type="spellEnd"/>
      <w:r>
        <w:rPr>
          <w:rFonts w:ascii="Times New Roman" w:hAnsi="Times New Roman"/>
          <w:color w:val="000000"/>
        </w:rPr>
        <w:t xml:space="preserve"> </w:t>
      </w:r>
      <w:proofErr w:type="spellStart"/>
      <w:r>
        <w:rPr>
          <w:rFonts w:ascii="Times New Roman" w:hAnsi="Times New Roman"/>
          <w:color w:val="000000"/>
        </w:rPr>
        <w:t>bahwa</w:t>
      </w:r>
      <w:proofErr w:type="spellEnd"/>
      <w:r>
        <w:rPr>
          <w:rFonts w:ascii="Times New Roman" w:hAnsi="Times New Roman"/>
          <w:color w:val="000000"/>
        </w:rPr>
        <w:t xml:space="preserve"> </w:t>
      </w:r>
      <w:proofErr w:type="spellStart"/>
      <w:r>
        <w:rPr>
          <w:rFonts w:ascii="Times New Roman" w:hAnsi="Times New Roman"/>
          <w:color w:val="000000"/>
        </w:rPr>
        <w:t>tanpa</w:t>
      </w:r>
      <w:proofErr w:type="spellEnd"/>
      <w:r>
        <w:rPr>
          <w:rFonts w:ascii="Times New Roman" w:hAnsi="Times New Roman"/>
          <w:color w:val="000000"/>
        </w:rPr>
        <w:t xml:space="preserve"> </w:t>
      </w:r>
      <w:proofErr w:type="spellStart"/>
      <w:r>
        <w:rPr>
          <w:rFonts w:ascii="Times New Roman" w:hAnsi="Times New Roman"/>
          <w:color w:val="000000"/>
        </w:rPr>
        <w:t>intervensi</w:t>
      </w:r>
      <w:proofErr w:type="spellEnd"/>
      <w:r>
        <w:rPr>
          <w:rFonts w:ascii="Times New Roman" w:hAnsi="Times New Roman"/>
          <w:color w:val="000000"/>
        </w:rPr>
        <w:t xml:space="preserve"> </w:t>
      </w:r>
      <w:proofErr w:type="spellStart"/>
      <w:r>
        <w:rPr>
          <w:rFonts w:ascii="Times New Roman" w:hAnsi="Times New Roman"/>
          <w:color w:val="000000"/>
        </w:rPr>
        <w:t>komprehensif</w:t>
      </w:r>
      <w:proofErr w:type="spellEnd"/>
      <w:r>
        <w:rPr>
          <w:rFonts w:ascii="Times New Roman" w:hAnsi="Times New Roman"/>
          <w:color w:val="000000"/>
        </w:rPr>
        <w:t xml:space="preserve"> dan </w:t>
      </w:r>
      <w:proofErr w:type="spellStart"/>
      <w:r>
        <w:rPr>
          <w:rFonts w:ascii="Times New Roman" w:hAnsi="Times New Roman"/>
          <w:color w:val="000000"/>
        </w:rPr>
        <w:t>sistematis</w:t>
      </w:r>
      <w:proofErr w:type="spellEnd"/>
      <w:r>
        <w:rPr>
          <w:rFonts w:ascii="Times New Roman" w:hAnsi="Times New Roman"/>
          <w:color w:val="000000"/>
        </w:rPr>
        <w:t xml:space="preserve">, AMR </w:t>
      </w:r>
      <w:proofErr w:type="spellStart"/>
      <w:r>
        <w:rPr>
          <w:rFonts w:ascii="Times New Roman" w:hAnsi="Times New Roman"/>
          <w:color w:val="000000"/>
        </w:rPr>
        <w:t>berpotensi</w:t>
      </w:r>
      <w:proofErr w:type="spellEnd"/>
      <w:r>
        <w:rPr>
          <w:rFonts w:ascii="Times New Roman" w:hAnsi="Times New Roman"/>
          <w:color w:val="000000"/>
        </w:rPr>
        <w:t xml:space="preserve"> </w:t>
      </w:r>
      <w:proofErr w:type="spellStart"/>
      <w:r>
        <w:rPr>
          <w:rFonts w:ascii="Times New Roman" w:hAnsi="Times New Roman"/>
          <w:color w:val="000000"/>
        </w:rPr>
        <w:t>menyebabkan</w:t>
      </w:r>
      <w:proofErr w:type="spellEnd"/>
      <w:r>
        <w:rPr>
          <w:rFonts w:ascii="Times New Roman" w:hAnsi="Times New Roman"/>
          <w:color w:val="000000"/>
        </w:rPr>
        <w:t xml:space="preserve"> </w:t>
      </w:r>
      <w:proofErr w:type="spellStart"/>
      <w:r>
        <w:rPr>
          <w:rFonts w:ascii="Times New Roman" w:hAnsi="Times New Roman"/>
          <w:color w:val="000000"/>
        </w:rPr>
        <w:t>hingga</w:t>
      </w:r>
      <w:proofErr w:type="spellEnd"/>
      <w:r>
        <w:rPr>
          <w:rFonts w:ascii="Times New Roman" w:hAnsi="Times New Roman"/>
          <w:color w:val="000000"/>
        </w:rPr>
        <w:t xml:space="preserve"> 10 </w:t>
      </w:r>
      <w:proofErr w:type="spellStart"/>
      <w:r>
        <w:rPr>
          <w:rFonts w:ascii="Times New Roman" w:hAnsi="Times New Roman"/>
          <w:color w:val="000000"/>
        </w:rPr>
        <w:t>juta</w:t>
      </w:r>
      <w:proofErr w:type="spellEnd"/>
      <w:r>
        <w:rPr>
          <w:rFonts w:ascii="Times New Roman" w:hAnsi="Times New Roman"/>
          <w:color w:val="000000"/>
        </w:rPr>
        <w:t xml:space="preserve"> </w:t>
      </w:r>
      <w:proofErr w:type="spellStart"/>
      <w:r>
        <w:rPr>
          <w:rFonts w:ascii="Times New Roman" w:hAnsi="Times New Roman"/>
          <w:color w:val="000000"/>
        </w:rPr>
        <w:t>kematian</w:t>
      </w:r>
      <w:proofErr w:type="spellEnd"/>
      <w:r>
        <w:rPr>
          <w:rFonts w:ascii="Times New Roman" w:hAnsi="Times New Roman"/>
          <w:color w:val="000000"/>
        </w:rPr>
        <w:t xml:space="preserve"> per </w:t>
      </w:r>
      <w:proofErr w:type="spellStart"/>
      <w:r>
        <w:rPr>
          <w:rFonts w:ascii="Times New Roman" w:hAnsi="Times New Roman"/>
          <w:color w:val="000000"/>
        </w:rPr>
        <w:t>tahun</w:t>
      </w:r>
      <w:proofErr w:type="spellEnd"/>
      <w:r>
        <w:rPr>
          <w:rFonts w:ascii="Times New Roman" w:hAnsi="Times New Roman"/>
          <w:color w:val="000000"/>
        </w:rPr>
        <w:t xml:space="preserve"> </w:t>
      </w:r>
      <w:proofErr w:type="spellStart"/>
      <w:r>
        <w:rPr>
          <w:rFonts w:ascii="Times New Roman" w:hAnsi="Times New Roman"/>
          <w:color w:val="000000"/>
        </w:rPr>
        <w:t>secara</w:t>
      </w:r>
      <w:proofErr w:type="spellEnd"/>
      <w:r>
        <w:rPr>
          <w:rFonts w:ascii="Times New Roman" w:hAnsi="Times New Roman"/>
          <w:color w:val="000000"/>
        </w:rPr>
        <w:t xml:space="preserve"> global pada </w:t>
      </w:r>
      <w:proofErr w:type="spellStart"/>
      <w:r>
        <w:rPr>
          <w:rFonts w:ascii="Times New Roman" w:hAnsi="Times New Roman"/>
          <w:color w:val="000000"/>
        </w:rPr>
        <w:t>tahun</w:t>
      </w:r>
      <w:proofErr w:type="spellEnd"/>
      <w:r>
        <w:rPr>
          <w:rFonts w:ascii="Times New Roman" w:hAnsi="Times New Roman"/>
          <w:color w:val="000000"/>
        </w:rPr>
        <w:t xml:space="preserve"> 2050, </w:t>
      </w:r>
      <w:proofErr w:type="spellStart"/>
      <w:r>
        <w:rPr>
          <w:rFonts w:ascii="Times New Roman" w:hAnsi="Times New Roman"/>
          <w:color w:val="000000"/>
        </w:rPr>
        <w:t>dengan</w:t>
      </w:r>
      <w:proofErr w:type="spellEnd"/>
      <w:r>
        <w:rPr>
          <w:rFonts w:ascii="Times New Roman" w:hAnsi="Times New Roman"/>
          <w:color w:val="000000"/>
        </w:rPr>
        <w:t xml:space="preserve"> </w:t>
      </w:r>
      <w:proofErr w:type="spellStart"/>
      <w:r>
        <w:rPr>
          <w:rFonts w:ascii="Times New Roman" w:hAnsi="Times New Roman"/>
          <w:color w:val="000000"/>
        </w:rPr>
        <w:t>beban</w:t>
      </w:r>
      <w:proofErr w:type="spellEnd"/>
      <w:r>
        <w:rPr>
          <w:rFonts w:ascii="Times New Roman" w:hAnsi="Times New Roman"/>
          <w:color w:val="000000"/>
        </w:rPr>
        <w:t xml:space="preserve"> </w:t>
      </w:r>
      <w:proofErr w:type="spellStart"/>
      <w:r>
        <w:rPr>
          <w:rFonts w:ascii="Times New Roman" w:hAnsi="Times New Roman"/>
          <w:color w:val="000000"/>
        </w:rPr>
        <w:t>kerugian</w:t>
      </w:r>
      <w:proofErr w:type="spellEnd"/>
      <w:r>
        <w:rPr>
          <w:rFonts w:ascii="Times New Roman" w:hAnsi="Times New Roman"/>
          <w:color w:val="000000"/>
        </w:rPr>
        <w:t xml:space="preserve"> </w:t>
      </w:r>
      <w:proofErr w:type="spellStart"/>
      <w:r>
        <w:rPr>
          <w:rFonts w:ascii="Times New Roman" w:hAnsi="Times New Roman"/>
          <w:color w:val="000000"/>
        </w:rPr>
        <w:t>ekonomi</w:t>
      </w:r>
      <w:proofErr w:type="spellEnd"/>
      <w:r>
        <w:rPr>
          <w:rFonts w:ascii="Times New Roman" w:hAnsi="Times New Roman"/>
          <w:color w:val="000000"/>
        </w:rPr>
        <w:t xml:space="preserve"> </w:t>
      </w:r>
      <w:proofErr w:type="spellStart"/>
      <w:r>
        <w:rPr>
          <w:rFonts w:ascii="Times New Roman" w:hAnsi="Times New Roman"/>
          <w:color w:val="000000"/>
        </w:rPr>
        <w:t>terberat</w:t>
      </w:r>
      <w:proofErr w:type="spellEnd"/>
      <w:r>
        <w:rPr>
          <w:rFonts w:ascii="Times New Roman" w:hAnsi="Times New Roman"/>
          <w:color w:val="000000"/>
        </w:rPr>
        <w:t xml:space="preserve"> </w:t>
      </w:r>
      <w:proofErr w:type="spellStart"/>
      <w:r>
        <w:rPr>
          <w:rFonts w:ascii="Times New Roman" w:hAnsi="Times New Roman"/>
          <w:color w:val="000000"/>
        </w:rPr>
        <w:t>menimpa</w:t>
      </w:r>
      <w:proofErr w:type="spellEnd"/>
      <w:r>
        <w:rPr>
          <w:rFonts w:ascii="Times New Roman" w:hAnsi="Times New Roman"/>
          <w:color w:val="000000"/>
        </w:rPr>
        <w:t xml:space="preserve"> negara-negara </w:t>
      </w:r>
      <w:proofErr w:type="spellStart"/>
      <w:r>
        <w:rPr>
          <w:rFonts w:ascii="Times New Roman" w:hAnsi="Times New Roman"/>
          <w:color w:val="000000"/>
        </w:rPr>
        <w:t>berkembang</w:t>
      </w:r>
      <w:proofErr w:type="spellEnd"/>
      <w:r>
        <w:rPr>
          <w:rFonts w:ascii="Times New Roman" w:hAnsi="Times New Roman"/>
          <w:color w:val="000000"/>
        </w:rPr>
        <w:t xml:space="preserve"> di Asia dan Afrika (Salam </w:t>
      </w:r>
      <w:proofErr w:type="spellStart"/>
      <w:r>
        <w:rPr>
          <w:rFonts w:ascii="Times New Roman" w:hAnsi="Times New Roman"/>
          <w:color w:val="000000"/>
        </w:rPr>
        <w:t>dkk</w:t>
      </w:r>
      <w:proofErr w:type="spellEnd"/>
      <w:r>
        <w:rPr>
          <w:rFonts w:ascii="Times New Roman" w:hAnsi="Times New Roman"/>
          <w:color w:val="000000"/>
        </w:rPr>
        <w:t xml:space="preserve">., 2023). </w:t>
      </w:r>
      <w:proofErr w:type="spellStart"/>
      <w:r>
        <w:rPr>
          <w:rFonts w:ascii="Times New Roman" w:hAnsi="Times New Roman"/>
          <w:color w:val="000000"/>
        </w:rPr>
        <w:t>Peningkatan</w:t>
      </w:r>
      <w:proofErr w:type="spellEnd"/>
      <w:r>
        <w:rPr>
          <w:rFonts w:ascii="Times New Roman" w:hAnsi="Times New Roman"/>
          <w:color w:val="000000"/>
        </w:rPr>
        <w:t xml:space="preserve"> </w:t>
      </w:r>
      <w:proofErr w:type="spellStart"/>
      <w:r>
        <w:rPr>
          <w:rFonts w:ascii="Times New Roman" w:hAnsi="Times New Roman"/>
          <w:color w:val="000000"/>
        </w:rPr>
        <w:t>resistensi</w:t>
      </w:r>
      <w:proofErr w:type="spellEnd"/>
      <w:r>
        <w:rPr>
          <w:rFonts w:ascii="Times New Roman" w:hAnsi="Times New Roman"/>
          <w:color w:val="000000"/>
        </w:rPr>
        <w:t xml:space="preserve"> </w:t>
      </w:r>
      <w:proofErr w:type="spellStart"/>
      <w:r>
        <w:rPr>
          <w:rFonts w:ascii="Times New Roman" w:hAnsi="Times New Roman"/>
          <w:color w:val="000000"/>
        </w:rPr>
        <w:t>mikroba</w:t>
      </w:r>
      <w:proofErr w:type="spellEnd"/>
      <w:r>
        <w:rPr>
          <w:rFonts w:ascii="Times New Roman" w:hAnsi="Times New Roman"/>
          <w:color w:val="000000"/>
        </w:rPr>
        <w:t xml:space="preserve"> </w:t>
      </w:r>
      <w:proofErr w:type="spellStart"/>
      <w:r>
        <w:rPr>
          <w:rFonts w:ascii="Times New Roman" w:hAnsi="Times New Roman"/>
          <w:color w:val="000000"/>
        </w:rPr>
        <w:t>terhadap</w:t>
      </w:r>
      <w:proofErr w:type="spellEnd"/>
      <w:r>
        <w:rPr>
          <w:rFonts w:ascii="Times New Roman" w:hAnsi="Times New Roman"/>
          <w:color w:val="000000"/>
        </w:rPr>
        <w:t xml:space="preserve"> </w:t>
      </w:r>
      <w:proofErr w:type="spellStart"/>
      <w:r>
        <w:rPr>
          <w:rFonts w:ascii="Times New Roman" w:hAnsi="Times New Roman"/>
          <w:color w:val="000000"/>
        </w:rPr>
        <w:t>agen</w:t>
      </w:r>
      <w:proofErr w:type="spellEnd"/>
      <w:r>
        <w:rPr>
          <w:rFonts w:ascii="Times New Roman" w:hAnsi="Times New Roman"/>
          <w:color w:val="000000"/>
        </w:rPr>
        <w:t xml:space="preserve"> </w:t>
      </w:r>
      <w:proofErr w:type="spellStart"/>
      <w:r>
        <w:rPr>
          <w:rFonts w:ascii="Times New Roman" w:hAnsi="Times New Roman"/>
          <w:color w:val="000000"/>
        </w:rPr>
        <w:t>antimikroba</w:t>
      </w:r>
      <w:proofErr w:type="spellEnd"/>
      <w:r>
        <w:rPr>
          <w:rFonts w:ascii="Times New Roman" w:hAnsi="Times New Roman"/>
          <w:color w:val="000000"/>
        </w:rPr>
        <w:t xml:space="preserve"> </w:t>
      </w:r>
      <w:proofErr w:type="spellStart"/>
      <w:r>
        <w:rPr>
          <w:rFonts w:ascii="Times New Roman" w:hAnsi="Times New Roman"/>
          <w:color w:val="000000"/>
        </w:rPr>
        <w:t>mengakibatkan</w:t>
      </w:r>
      <w:proofErr w:type="spellEnd"/>
      <w:r>
        <w:rPr>
          <w:rFonts w:ascii="Times New Roman" w:hAnsi="Times New Roman"/>
          <w:color w:val="000000"/>
        </w:rPr>
        <w:t xml:space="preserve"> </w:t>
      </w:r>
      <w:proofErr w:type="spellStart"/>
      <w:r>
        <w:rPr>
          <w:rFonts w:ascii="Times New Roman" w:hAnsi="Times New Roman"/>
          <w:color w:val="000000"/>
        </w:rPr>
        <w:t>obat-obatan</w:t>
      </w:r>
      <w:proofErr w:type="spellEnd"/>
      <w:r>
        <w:rPr>
          <w:rFonts w:ascii="Times New Roman" w:hAnsi="Times New Roman"/>
          <w:color w:val="000000"/>
        </w:rPr>
        <w:t xml:space="preserve"> </w:t>
      </w:r>
      <w:proofErr w:type="spellStart"/>
      <w:r>
        <w:rPr>
          <w:rFonts w:ascii="Times New Roman" w:hAnsi="Times New Roman"/>
          <w:color w:val="000000"/>
        </w:rPr>
        <w:t>lini</w:t>
      </w:r>
      <w:proofErr w:type="spellEnd"/>
      <w:r>
        <w:rPr>
          <w:rFonts w:ascii="Times New Roman" w:hAnsi="Times New Roman"/>
          <w:color w:val="000000"/>
        </w:rPr>
        <w:t xml:space="preserve"> </w:t>
      </w:r>
      <w:proofErr w:type="spellStart"/>
      <w:r>
        <w:rPr>
          <w:rFonts w:ascii="Times New Roman" w:hAnsi="Times New Roman"/>
          <w:color w:val="000000"/>
        </w:rPr>
        <w:t>pertama</w:t>
      </w:r>
      <w:proofErr w:type="spellEnd"/>
      <w:r>
        <w:rPr>
          <w:rFonts w:ascii="Times New Roman" w:hAnsi="Times New Roman"/>
          <w:color w:val="000000"/>
        </w:rPr>
        <w:t xml:space="preserve"> </w:t>
      </w:r>
      <w:proofErr w:type="spellStart"/>
      <w:r>
        <w:rPr>
          <w:rFonts w:ascii="Times New Roman" w:hAnsi="Times New Roman"/>
          <w:color w:val="000000"/>
        </w:rPr>
        <w:t>kehilangan</w:t>
      </w:r>
      <w:proofErr w:type="spellEnd"/>
      <w:r>
        <w:rPr>
          <w:rFonts w:ascii="Times New Roman" w:hAnsi="Times New Roman"/>
          <w:color w:val="000000"/>
        </w:rPr>
        <w:t xml:space="preserve"> </w:t>
      </w:r>
      <w:proofErr w:type="spellStart"/>
      <w:r>
        <w:rPr>
          <w:rFonts w:ascii="Times New Roman" w:hAnsi="Times New Roman"/>
          <w:color w:val="000000"/>
        </w:rPr>
        <w:t>efektivitasnya</w:t>
      </w:r>
      <w:proofErr w:type="spellEnd"/>
      <w:r>
        <w:rPr>
          <w:rFonts w:ascii="Times New Roman" w:hAnsi="Times New Roman"/>
          <w:color w:val="000000"/>
        </w:rPr>
        <w:t xml:space="preserve">, </w:t>
      </w:r>
      <w:proofErr w:type="spellStart"/>
      <w:r>
        <w:rPr>
          <w:rFonts w:ascii="Times New Roman" w:hAnsi="Times New Roman"/>
          <w:color w:val="000000"/>
        </w:rPr>
        <w:t>memperpanjang</w:t>
      </w:r>
      <w:proofErr w:type="spellEnd"/>
      <w:r>
        <w:rPr>
          <w:rFonts w:ascii="Times New Roman" w:hAnsi="Times New Roman"/>
          <w:color w:val="000000"/>
        </w:rPr>
        <w:t xml:space="preserve"> </w:t>
      </w:r>
      <w:proofErr w:type="spellStart"/>
      <w:r>
        <w:rPr>
          <w:rFonts w:ascii="Times New Roman" w:hAnsi="Times New Roman"/>
          <w:color w:val="000000"/>
        </w:rPr>
        <w:t>durasi</w:t>
      </w:r>
      <w:proofErr w:type="spellEnd"/>
      <w:r>
        <w:rPr>
          <w:rFonts w:ascii="Times New Roman" w:hAnsi="Times New Roman"/>
          <w:color w:val="000000"/>
        </w:rPr>
        <w:t xml:space="preserve"> </w:t>
      </w:r>
      <w:proofErr w:type="spellStart"/>
      <w:r>
        <w:rPr>
          <w:rFonts w:ascii="Times New Roman" w:hAnsi="Times New Roman"/>
          <w:color w:val="000000"/>
        </w:rPr>
        <w:t>rawat</w:t>
      </w:r>
      <w:proofErr w:type="spellEnd"/>
      <w:r>
        <w:rPr>
          <w:rFonts w:ascii="Times New Roman" w:hAnsi="Times New Roman"/>
          <w:color w:val="000000"/>
        </w:rPr>
        <w:t xml:space="preserve"> </w:t>
      </w:r>
      <w:proofErr w:type="spellStart"/>
      <w:r>
        <w:rPr>
          <w:rFonts w:ascii="Times New Roman" w:hAnsi="Times New Roman"/>
          <w:color w:val="000000"/>
        </w:rPr>
        <w:t>inap</w:t>
      </w:r>
      <w:proofErr w:type="spellEnd"/>
      <w:r>
        <w:rPr>
          <w:rFonts w:ascii="Times New Roman" w:hAnsi="Times New Roman"/>
          <w:color w:val="000000"/>
        </w:rPr>
        <w:t xml:space="preserve"> di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sakit</w:t>
      </w:r>
      <w:proofErr w:type="spellEnd"/>
      <w:r>
        <w:rPr>
          <w:rFonts w:ascii="Times New Roman" w:hAnsi="Times New Roman"/>
          <w:color w:val="000000"/>
        </w:rPr>
        <w:t xml:space="preserve">, </w:t>
      </w:r>
      <w:proofErr w:type="spellStart"/>
      <w:r>
        <w:rPr>
          <w:rFonts w:ascii="Times New Roman" w:hAnsi="Times New Roman"/>
          <w:color w:val="000000"/>
        </w:rPr>
        <w:t>meningkatkan</w:t>
      </w:r>
      <w:proofErr w:type="spellEnd"/>
      <w:r>
        <w:rPr>
          <w:rFonts w:ascii="Times New Roman" w:hAnsi="Times New Roman"/>
          <w:color w:val="000000"/>
        </w:rPr>
        <w:t xml:space="preserve"> </w:t>
      </w:r>
      <w:proofErr w:type="spellStart"/>
      <w:r>
        <w:rPr>
          <w:rFonts w:ascii="Times New Roman" w:hAnsi="Times New Roman"/>
          <w:color w:val="000000"/>
        </w:rPr>
        <w:t>angka</w:t>
      </w:r>
      <w:proofErr w:type="spellEnd"/>
      <w:r>
        <w:rPr>
          <w:rFonts w:ascii="Times New Roman" w:hAnsi="Times New Roman"/>
          <w:color w:val="000000"/>
        </w:rPr>
        <w:t xml:space="preserve"> </w:t>
      </w:r>
      <w:proofErr w:type="spellStart"/>
      <w:r>
        <w:rPr>
          <w:rFonts w:ascii="Times New Roman" w:hAnsi="Times New Roman"/>
          <w:color w:val="000000"/>
        </w:rPr>
        <w:t>morbiditas</w:t>
      </w:r>
      <w:proofErr w:type="spellEnd"/>
      <w:r>
        <w:rPr>
          <w:rFonts w:ascii="Times New Roman" w:hAnsi="Times New Roman"/>
          <w:color w:val="000000"/>
        </w:rPr>
        <w:t xml:space="preserve"> </w:t>
      </w:r>
      <w:proofErr w:type="spellStart"/>
      <w:r>
        <w:rPr>
          <w:rFonts w:ascii="Times New Roman" w:hAnsi="Times New Roman"/>
          <w:color w:val="000000"/>
        </w:rPr>
        <w:t>serta</w:t>
      </w:r>
      <w:proofErr w:type="spellEnd"/>
      <w:r>
        <w:rPr>
          <w:rFonts w:ascii="Times New Roman" w:hAnsi="Times New Roman"/>
          <w:color w:val="000000"/>
        </w:rPr>
        <w:t xml:space="preserve"> </w:t>
      </w:r>
      <w:proofErr w:type="spellStart"/>
      <w:r>
        <w:rPr>
          <w:rFonts w:ascii="Times New Roman" w:hAnsi="Times New Roman"/>
          <w:color w:val="000000"/>
        </w:rPr>
        <w:t>mortalitas</w:t>
      </w:r>
      <w:proofErr w:type="spellEnd"/>
      <w:r>
        <w:rPr>
          <w:rFonts w:ascii="Times New Roman" w:hAnsi="Times New Roman"/>
          <w:color w:val="000000"/>
        </w:rPr>
        <w:t xml:space="preserve">, dan </w:t>
      </w:r>
      <w:proofErr w:type="spellStart"/>
      <w:r>
        <w:rPr>
          <w:rFonts w:ascii="Times New Roman" w:hAnsi="Times New Roman"/>
          <w:color w:val="000000"/>
        </w:rPr>
        <w:t>melipatgandakan</w:t>
      </w:r>
      <w:proofErr w:type="spellEnd"/>
      <w:r>
        <w:rPr>
          <w:rFonts w:ascii="Times New Roman" w:hAnsi="Times New Roman"/>
          <w:color w:val="000000"/>
        </w:rPr>
        <w:t xml:space="preserve"> </w:t>
      </w:r>
      <w:proofErr w:type="spellStart"/>
      <w:r>
        <w:rPr>
          <w:rFonts w:ascii="Times New Roman" w:hAnsi="Times New Roman"/>
          <w:color w:val="000000"/>
        </w:rPr>
        <w:t>beban</w:t>
      </w:r>
      <w:proofErr w:type="spellEnd"/>
      <w:r>
        <w:rPr>
          <w:rFonts w:ascii="Times New Roman" w:hAnsi="Times New Roman"/>
          <w:color w:val="000000"/>
        </w:rPr>
        <w:t xml:space="preserve"> </w:t>
      </w:r>
      <w:proofErr w:type="spellStart"/>
      <w:r>
        <w:rPr>
          <w:rFonts w:ascii="Times New Roman" w:hAnsi="Times New Roman"/>
          <w:color w:val="000000"/>
        </w:rPr>
        <w:t>pembiayaan</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drastis</w:t>
      </w:r>
      <w:proofErr w:type="spellEnd"/>
      <w:r>
        <w:rPr>
          <w:rFonts w:ascii="Times New Roman" w:hAnsi="Times New Roman"/>
          <w:color w:val="000000"/>
        </w:rPr>
        <w:t xml:space="preserve"> (</w:t>
      </w:r>
      <w:proofErr w:type="spellStart"/>
      <w:r>
        <w:rPr>
          <w:rFonts w:ascii="Times New Roman" w:hAnsi="Times New Roman"/>
          <w:color w:val="000000"/>
        </w:rPr>
        <w:t>Apriani</w:t>
      </w:r>
      <w:proofErr w:type="spellEnd"/>
      <w:r>
        <w:rPr>
          <w:rFonts w:ascii="Times New Roman" w:hAnsi="Times New Roman"/>
          <w:color w:val="000000"/>
        </w:rPr>
        <w:t xml:space="preserve"> &amp; Astuti, 2025).</w:t>
      </w:r>
    </w:p>
    <w:p w14:paraId="6E228E72" w14:textId="77777777" w:rsidR="00E354FB" w:rsidRDefault="00000000" w:rsidP="007C1CE2">
      <w:pPr>
        <w:snapToGrid w:val="0"/>
        <w:spacing w:after="0"/>
        <w:ind w:firstLine="567"/>
        <w:jc w:val="both"/>
        <w:rPr>
          <w:rFonts w:ascii="Times New Roman" w:hAnsi="Times New Roman"/>
          <w:color w:val="000000"/>
        </w:rPr>
      </w:pPr>
      <w:r>
        <w:rPr>
          <w:rFonts w:ascii="Times New Roman" w:hAnsi="Times New Roman"/>
          <w:color w:val="000000"/>
        </w:rPr>
        <w:t xml:space="preserve">Faktor </w:t>
      </w:r>
      <w:proofErr w:type="spellStart"/>
      <w:r>
        <w:rPr>
          <w:rFonts w:ascii="Times New Roman" w:hAnsi="Times New Roman"/>
          <w:color w:val="000000"/>
        </w:rPr>
        <w:t>penggerak</w:t>
      </w:r>
      <w:proofErr w:type="spellEnd"/>
      <w:r>
        <w:rPr>
          <w:rFonts w:ascii="Times New Roman" w:hAnsi="Times New Roman"/>
          <w:color w:val="000000"/>
        </w:rPr>
        <w:t xml:space="preserve"> </w:t>
      </w:r>
      <w:proofErr w:type="spellStart"/>
      <w:r>
        <w:rPr>
          <w:rFonts w:ascii="Times New Roman" w:hAnsi="Times New Roman"/>
          <w:color w:val="000000"/>
        </w:rPr>
        <w:t>utama</w:t>
      </w:r>
      <w:proofErr w:type="spellEnd"/>
      <w:r>
        <w:rPr>
          <w:rFonts w:ascii="Times New Roman" w:hAnsi="Times New Roman"/>
          <w:color w:val="000000"/>
        </w:rPr>
        <w:t xml:space="preserve"> (</w:t>
      </w:r>
      <w:r>
        <w:rPr>
          <w:rFonts w:ascii="Times New Roman" w:hAnsi="Times New Roman"/>
          <w:i/>
          <w:iCs/>
          <w:color w:val="000000"/>
        </w:rPr>
        <w:t>main driver</w:t>
      </w:r>
      <w:r>
        <w:rPr>
          <w:rFonts w:ascii="Times New Roman" w:hAnsi="Times New Roman"/>
          <w:color w:val="000000"/>
        </w:rPr>
        <w:t xml:space="preserve">) </w:t>
      </w:r>
      <w:proofErr w:type="spellStart"/>
      <w:r>
        <w:rPr>
          <w:rFonts w:ascii="Times New Roman" w:hAnsi="Times New Roman"/>
          <w:color w:val="000000"/>
        </w:rPr>
        <w:t>dari</w:t>
      </w:r>
      <w:proofErr w:type="spellEnd"/>
      <w:r>
        <w:rPr>
          <w:rFonts w:ascii="Times New Roman" w:hAnsi="Times New Roman"/>
          <w:color w:val="000000"/>
        </w:rPr>
        <w:t xml:space="preserve"> </w:t>
      </w:r>
      <w:proofErr w:type="spellStart"/>
      <w:r>
        <w:rPr>
          <w:rFonts w:ascii="Times New Roman" w:hAnsi="Times New Roman"/>
          <w:color w:val="000000"/>
        </w:rPr>
        <w:t>percepatan</w:t>
      </w:r>
      <w:proofErr w:type="spellEnd"/>
      <w:r>
        <w:rPr>
          <w:rFonts w:ascii="Times New Roman" w:hAnsi="Times New Roman"/>
          <w:color w:val="000000"/>
        </w:rPr>
        <w:t xml:space="preserve"> </w:t>
      </w:r>
      <w:proofErr w:type="spellStart"/>
      <w:r>
        <w:rPr>
          <w:rFonts w:ascii="Times New Roman" w:hAnsi="Times New Roman"/>
          <w:color w:val="000000"/>
        </w:rPr>
        <w:t>resistensi</w:t>
      </w:r>
      <w:proofErr w:type="spellEnd"/>
      <w:r>
        <w:rPr>
          <w:rFonts w:ascii="Times New Roman" w:hAnsi="Times New Roman"/>
          <w:color w:val="000000"/>
        </w:rPr>
        <w:t xml:space="preserve"> </w:t>
      </w:r>
      <w:proofErr w:type="spellStart"/>
      <w:r>
        <w:rPr>
          <w:rFonts w:ascii="Times New Roman" w:hAnsi="Times New Roman"/>
          <w:color w:val="000000"/>
        </w:rPr>
        <w:t>bakteri</w:t>
      </w:r>
      <w:proofErr w:type="spellEnd"/>
      <w:r>
        <w:rPr>
          <w:rFonts w:ascii="Times New Roman" w:hAnsi="Times New Roman"/>
          <w:color w:val="000000"/>
        </w:rPr>
        <w:t xml:space="preserve"> </w:t>
      </w:r>
      <w:proofErr w:type="spellStart"/>
      <w:r>
        <w:rPr>
          <w:rFonts w:ascii="Times New Roman" w:hAnsi="Times New Roman"/>
          <w:color w:val="000000"/>
        </w:rPr>
        <w:t>adalah</w:t>
      </w:r>
      <w:proofErr w:type="spellEnd"/>
      <w:r>
        <w:rPr>
          <w:rFonts w:ascii="Times New Roman" w:hAnsi="Times New Roman"/>
          <w:color w:val="000000"/>
        </w:rPr>
        <w:t xml:space="preserve"> </w:t>
      </w:r>
      <w:proofErr w:type="spellStart"/>
      <w:r>
        <w:rPr>
          <w:rFonts w:ascii="Times New Roman" w:hAnsi="Times New Roman"/>
          <w:color w:val="000000"/>
        </w:rPr>
        <w:t>ketidaktepatan</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r>
        <w:rPr>
          <w:rFonts w:ascii="Times New Roman" w:hAnsi="Times New Roman"/>
          <w:i/>
          <w:iCs/>
          <w:color w:val="000000"/>
        </w:rPr>
        <w:t>inappropriate antibiotic use</w:t>
      </w:r>
      <w:r>
        <w:rPr>
          <w:rFonts w:ascii="Times New Roman" w:hAnsi="Times New Roman"/>
          <w:color w:val="000000"/>
        </w:rPr>
        <w:t xml:space="preserve">) yang </w:t>
      </w:r>
      <w:proofErr w:type="spellStart"/>
      <w:r>
        <w:rPr>
          <w:rFonts w:ascii="Times New Roman" w:hAnsi="Times New Roman"/>
          <w:color w:val="000000"/>
        </w:rPr>
        <w:t>marak</w:t>
      </w:r>
      <w:proofErr w:type="spellEnd"/>
      <w:r>
        <w:rPr>
          <w:rFonts w:ascii="Times New Roman" w:hAnsi="Times New Roman"/>
          <w:color w:val="000000"/>
        </w:rPr>
        <w:t xml:space="preserve"> </w:t>
      </w:r>
      <w:proofErr w:type="spellStart"/>
      <w:r>
        <w:rPr>
          <w:rFonts w:ascii="Times New Roman" w:hAnsi="Times New Roman"/>
          <w:color w:val="000000"/>
        </w:rPr>
        <w:t>terjadi</w:t>
      </w:r>
      <w:proofErr w:type="spellEnd"/>
      <w:r>
        <w:rPr>
          <w:rFonts w:ascii="Times New Roman" w:hAnsi="Times New Roman"/>
          <w:color w:val="000000"/>
        </w:rPr>
        <w:t xml:space="preserve"> di </w:t>
      </w:r>
      <w:proofErr w:type="spellStart"/>
      <w:r>
        <w:rPr>
          <w:rFonts w:ascii="Times New Roman" w:hAnsi="Times New Roman"/>
          <w:color w:val="000000"/>
        </w:rPr>
        <w:t>tingkat</w:t>
      </w:r>
      <w:proofErr w:type="spellEnd"/>
      <w:r>
        <w:rPr>
          <w:rFonts w:ascii="Times New Roman" w:hAnsi="Times New Roman"/>
          <w:color w:val="000000"/>
        </w:rPr>
        <w:t xml:space="preserve"> </w:t>
      </w:r>
      <w:proofErr w:type="spellStart"/>
      <w:r>
        <w:rPr>
          <w:rFonts w:ascii="Times New Roman" w:hAnsi="Times New Roman"/>
          <w:color w:val="000000"/>
        </w:rPr>
        <w:t>komunitas</w:t>
      </w:r>
      <w:proofErr w:type="spellEnd"/>
      <w:r>
        <w:rPr>
          <w:rFonts w:ascii="Times New Roman" w:hAnsi="Times New Roman"/>
          <w:color w:val="000000"/>
        </w:rPr>
        <w:t xml:space="preserve">. Di negara </w:t>
      </w:r>
      <w:proofErr w:type="spellStart"/>
      <w:r>
        <w:rPr>
          <w:rFonts w:ascii="Times New Roman" w:hAnsi="Times New Roman"/>
          <w:color w:val="000000"/>
        </w:rPr>
        <w:t>berkembang</w:t>
      </w:r>
      <w:proofErr w:type="spellEnd"/>
      <w:r>
        <w:rPr>
          <w:rFonts w:ascii="Times New Roman" w:hAnsi="Times New Roman"/>
          <w:color w:val="000000"/>
        </w:rPr>
        <w:t xml:space="preserve"> </w:t>
      </w:r>
      <w:proofErr w:type="spellStart"/>
      <w:r>
        <w:rPr>
          <w:rFonts w:ascii="Times New Roman" w:hAnsi="Times New Roman"/>
          <w:color w:val="000000"/>
        </w:rPr>
        <w:t>seperti</w:t>
      </w:r>
      <w:proofErr w:type="spellEnd"/>
      <w:r>
        <w:rPr>
          <w:rFonts w:ascii="Times New Roman" w:hAnsi="Times New Roman"/>
          <w:color w:val="000000"/>
        </w:rPr>
        <w:t xml:space="preserve"> Indonesia, </w:t>
      </w:r>
      <w:proofErr w:type="spellStart"/>
      <w:r>
        <w:rPr>
          <w:rFonts w:ascii="Times New Roman" w:hAnsi="Times New Roman"/>
          <w:color w:val="000000"/>
        </w:rPr>
        <w:t>perilaku</w:t>
      </w:r>
      <w:proofErr w:type="spellEnd"/>
      <w:r>
        <w:rPr>
          <w:rFonts w:ascii="Times New Roman" w:hAnsi="Times New Roman"/>
          <w:color w:val="000000"/>
        </w:rPr>
        <w:t xml:space="preserve">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dipicu</w:t>
      </w:r>
      <w:proofErr w:type="spellEnd"/>
      <w:r>
        <w:rPr>
          <w:rFonts w:ascii="Times New Roman" w:hAnsi="Times New Roman"/>
          <w:color w:val="000000"/>
        </w:rPr>
        <w:t xml:space="preserve"> oleh </w:t>
      </w:r>
      <w:proofErr w:type="spellStart"/>
      <w:r>
        <w:rPr>
          <w:rFonts w:ascii="Times New Roman" w:hAnsi="Times New Roman"/>
          <w:color w:val="000000"/>
        </w:rPr>
        <w:t>beberapa</w:t>
      </w:r>
      <w:proofErr w:type="spellEnd"/>
      <w:r>
        <w:rPr>
          <w:rFonts w:ascii="Times New Roman" w:hAnsi="Times New Roman"/>
          <w:color w:val="000000"/>
        </w:rPr>
        <w:t xml:space="preserve"> </w:t>
      </w:r>
      <w:proofErr w:type="spellStart"/>
      <w:r>
        <w:rPr>
          <w:rFonts w:ascii="Times New Roman" w:hAnsi="Times New Roman"/>
          <w:color w:val="000000"/>
        </w:rPr>
        <w:t>faktor</w:t>
      </w:r>
      <w:proofErr w:type="spellEnd"/>
      <w:r>
        <w:rPr>
          <w:rFonts w:ascii="Times New Roman" w:hAnsi="Times New Roman"/>
          <w:color w:val="000000"/>
        </w:rPr>
        <w:t xml:space="preserve"> </w:t>
      </w:r>
      <w:proofErr w:type="spellStart"/>
      <w:r>
        <w:rPr>
          <w:rFonts w:ascii="Times New Roman" w:hAnsi="Times New Roman"/>
          <w:color w:val="000000"/>
        </w:rPr>
        <w:t>determinan</w:t>
      </w:r>
      <w:proofErr w:type="spellEnd"/>
      <w:r>
        <w:rPr>
          <w:rFonts w:ascii="Times New Roman" w:hAnsi="Times New Roman"/>
          <w:color w:val="000000"/>
        </w:rPr>
        <w:t xml:space="preserve"> </w:t>
      </w:r>
      <w:proofErr w:type="spellStart"/>
      <w:r>
        <w:rPr>
          <w:rFonts w:ascii="Times New Roman" w:hAnsi="Times New Roman"/>
          <w:color w:val="000000"/>
        </w:rPr>
        <w:t>sosial</w:t>
      </w:r>
      <w:proofErr w:type="spellEnd"/>
      <w:r>
        <w:rPr>
          <w:rFonts w:ascii="Times New Roman" w:hAnsi="Times New Roman"/>
          <w:color w:val="000000"/>
        </w:rPr>
        <w:t xml:space="preserve">, </w:t>
      </w:r>
      <w:proofErr w:type="spellStart"/>
      <w:r>
        <w:rPr>
          <w:rFonts w:ascii="Times New Roman" w:hAnsi="Times New Roman"/>
          <w:color w:val="000000"/>
        </w:rPr>
        <w:t>antara</w:t>
      </w:r>
      <w:proofErr w:type="spellEnd"/>
      <w:r>
        <w:rPr>
          <w:rFonts w:ascii="Times New Roman" w:hAnsi="Times New Roman"/>
          <w:color w:val="000000"/>
        </w:rPr>
        <w:t xml:space="preserve"> lain </w:t>
      </w:r>
      <w:proofErr w:type="spellStart"/>
      <w:r>
        <w:rPr>
          <w:rFonts w:ascii="Times New Roman" w:hAnsi="Times New Roman"/>
          <w:color w:val="000000"/>
        </w:rPr>
        <w:t>mudahnya</w:t>
      </w:r>
      <w:proofErr w:type="spellEnd"/>
      <w:r>
        <w:rPr>
          <w:rFonts w:ascii="Times New Roman" w:hAnsi="Times New Roman"/>
          <w:color w:val="000000"/>
        </w:rPr>
        <w:t xml:space="preserve"> </w:t>
      </w:r>
      <w:proofErr w:type="spellStart"/>
      <w:r>
        <w:rPr>
          <w:rFonts w:ascii="Times New Roman" w:hAnsi="Times New Roman"/>
          <w:color w:val="000000"/>
        </w:rPr>
        <w:t>akses</w:t>
      </w:r>
      <w:proofErr w:type="spellEnd"/>
      <w:r>
        <w:rPr>
          <w:rFonts w:ascii="Times New Roman" w:hAnsi="Times New Roman"/>
          <w:color w:val="000000"/>
        </w:rPr>
        <w:t xml:space="preserve"> </w:t>
      </w:r>
      <w:proofErr w:type="spellStart"/>
      <w:r>
        <w:rPr>
          <w:rFonts w:ascii="Times New Roman" w:hAnsi="Times New Roman"/>
          <w:color w:val="000000"/>
        </w:rPr>
        <w:t>mendapatkan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tanpa</w:t>
      </w:r>
      <w:proofErr w:type="spellEnd"/>
      <w:r>
        <w:rPr>
          <w:rFonts w:ascii="Times New Roman" w:hAnsi="Times New Roman"/>
          <w:color w:val="000000"/>
        </w:rPr>
        <w:t xml:space="preserve"> </w:t>
      </w:r>
      <w:proofErr w:type="spellStart"/>
      <w:r>
        <w:rPr>
          <w:rFonts w:ascii="Times New Roman" w:hAnsi="Times New Roman"/>
          <w:color w:val="000000"/>
        </w:rPr>
        <w:t>resep</w:t>
      </w:r>
      <w:proofErr w:type="spellEnd"/>
      <w:r>
        <w:rPr>
          <w:rFonts w:ascii="Times New Roman" w:hAnsi="Times New Roman"/>
          <w:color w:val="000000"/>
        </w:rPr>
        <w:t xml:space="preserve"> </w:t>
      </w:r>
      <w:proofErr w:type="spellStart"/>
      <w:r>
        <w:rPr>
          <w:rFonts w:ascii="Times New Roman" w:hAnsi="Times New Roman"/>
          <w:color w:val="000000"/>
        </w:rPr>
        <w:t>dokter</w:t>
      </w:r>
      <w:proofErr w:type="spellEnd"/>
      <w:r>
        <w:rPr>
          <w:rFonts w:ascii="Times New Roman" w:hAnsi="Times New Roman"/>
          <w:color w:val="000000"/>
        </w:rPr>
        <w:t xml:space="preserve"> di </w:t>
      </w:r>
      <w:proofErr w:type="spellStart"/>
      <w:r>
        <w:rPr>
          <w:rFonts w:ascii="Times New Roman" w:hAnsi="Times New Roman"/>
          <w:color w:val="000000"/>
        </w:rPr>
        <w:t>sarana</w:t>
      </w:r>
      <w:proofErr w:type="spellEnd"/>
      <w:r>
        <w:rPr>
          <w:rFonts w:ascii="Times New Roman" w:hAnsi="Times New Roman"/>
          <w:color w:val="000000"/>
        </w:rPr>
        <w:t xml:space="preserve"> non-</w:t>
      </w:r>
      <w:proofErr w:type="spellStart"/>
      <w:r>
        <w:rPr>
          <w:rFonts w:ascii="Times New Roman" w:hAnsi="Times New Roman"/>
          <w:color w:val="000000"/>
        </w:rPr>
        <w:t>resmi</w:t>
      </w:r>
      <w:proofErr w:type="spellEnd"/>
      <w:r>
        <w:rPr>
          <w:rFonts w:ascii="Times New Roman" w:hAnsi="Times New Roman"/>
          <w:color w:val="000000"/>
        </w:rPr>
        <w:t xml:space="preserve">, </w:t>
      </w:r>
      <w:proofErr w:type="spellStart"/>
      <w:r>
        <w:rPr>
          <w:rFonts w:ascii="Times New Roman" w:hAnsi="Times New Roman"/>
          <w:color w:val="000000"/>
        </w:rPr>
        <w:t>praktik</w:t>
      </w:r>
      <w:proofErr w:type="spellEnd"/>
      <w:r>
        <w:rPr>
          <w:rFonts w:ascii="Times New Roman" w:hAnsi="Times New Roman"/>
          <w:color w:val="000000"/>
        </w:rPr>
        <w:t xml:space="preserve"> </w:t>
      </w:r>
      <w:proofErr w:type="spellStart"/>
      <w:r>
        <w:rPr>
          <w:rFonts w:ascii="Times New Roman" w:hAnsi="Times New Roman"/>
          <w:color w:val="000000"/>
        </w:rPr>
        <w:t>swamedikasi</w:t>
      </w:r>
      <w:proofErr w:type="spellEnd"/>
      <w:r>
        <w:rPr>
          <w:rFonts w:ascii="Times New Roman" w:hAnsi="Times New Roman"/>
          <w:color w:val="000000"/>
        </w:rPr>
        <w:t xml:space="preserve"> yang </w:t>
      </w:r>
      <w:proofErr w:type="spellStart"/>
      <w:r>
        <w:rPr>
          <w:rFonts w:ascii="Times New Roman" w:hAnsi="Times New Roman"/>
          <w:color w:val="000000"/>
        </w:rPr>
        <w:t>tidak</w:t>
      </w:r>
      <w:proofErr w:type="spellEnd"/>
      <w:r>
        <w:rPr>
          <w:rFonts w:ascii="Times New Roman" w:hAnsi="Times New Roman"/>
          <w:color w:val="000000"/>
        </w:rPr>
        <w:t xml:space="preserve"> </w:t>
      </w:r>
      <w:proofErr w:type="spellStart"/>
      <w:r>
        <w:rPr>
          <w:rFonts w:ascii="Times New Roman" w:hAnsi="Times New Roman"/>
          <w:color w:val="000000"/>
        </w:rPr>
        <w:t>rasional</w:t>
      </w:r>
      <w:proofErr w:type="spellEnd"/>
      <w:r>
        <w:rPr>
          <w:rFonts w:ascii="Times New Roman" w:hAnsi="Times New Roman"/>
          <w:color w:val="000000"/>
        </w:rPr>
        <w:t xml:space="preserve"> </w:t>
      </w:r>
      <w:proofErr w:type="spellStart"/>
      <w:r>
        <w:rPr>
          <w:rFonts w:ascii="Times New Roman" w:hAnsi="Times New Roman"/>
          <w:color w:val="000000"/>
        </w:rPr>
        <w:t>untuk</w:t>
      </w:r>
      <w:proofErr w:type="spellEnd"/>
      <w:r>
        <w:rPr>
          <w:rFonts w:ascii="Times New Roman" w:hAnsi="Times New Roman"/>
          <w:color w:val="000000"/>
        </w:rPr>
        <w:t xml:space="preserve"> </w:t>
      </w:r>
      <w:proofErr w:type="spellStart"/>
      <w:r>
        <w:rPr>
          <w:rFonts w:ascii="Times New Roman" w:hAnsi="Times New Roman"/>
          <w:color w:val="000000"/>
        </w:rPr>
        <w:t>keluhan-keluhan</w:t>
      </w:r>
      <w:proofErr w:type="spellEnd"/>
      <w:r>
        <w:rPr>
          <w:rFonts w:ascii="Times New Roman" w:hAnsi="Times New Roman"/>
          <w:color w:val="000000"/>
        </w:rPr>
        <w:t xml:space="preserve"> </w:t>
      </w:r>
      <w:proofErr w:type="spellStart"/>
      <w:r>
        <w:rPr>
          <w:rFonts w:ascii="Times New Roman" w:hAnsi="Times New Roman"/>
          <w:color w:val="000000"/>
        </w:rPr>
        <w:t>ringan</w:t>
      </w:r>
      <w:proofErr w:type="spellEnd"/>
      <w:r>
        <w:rPr>
          <w:rFonts w:ascii="Times New Roman" w:hAnsi="Times New Roman"/>
          <w:color w:val="000000"/>
        </w:rPr>
        <w:t xml:space="preserve">, </w:t>
      </w:r>
      <w:proofErr w:type="spellStart"/>
      <w:r>
        <w:rPr>
          <w:rFonts w:ascii="Times New Roman" w:hAnsi="Times New Roman"/>
          <w:color w:val="000000"/>
        </w:rPr>
        <w:t>serta</w:t>
      </w:r>
      <w:proofErr w:type="spellEnd"/>
      <w:r>
        <w:rPr>
          <w:rFonts w:ascii="Times New Roman" w:hAnsi="Times New Roman"/>
          <w:color w:val="000000"/>
        </w:rPr>
        <w:t xml:space="preserve"> </w:t>
      </w:r>
      <w:proofErr w:type="spellStart"/>
      <w:r>
        <w:rPr>
          <w:rFonts w:ascii="Times New Roman" w:hAnsi="Times New Roman"/>
          <w:color w:val="000000"/>
        </w:rPr>
        <w:t>ketidakpatuhan</w:t>
      </w:r>
      <w:proofErr w:type="spellEnd"/>
      <w:r>
        <w:rPr>
          <w:rFonts w:ascii="Times New Roman" w:hAnsi="Times New Roman"/>
          <w:color w:val="000000"/>
        </w:rPr>
        <w:t xml:space="preserve"> </w:t>
      </w:r>
      <w:proofErr w:type="spellStart"/>
      <w:r>
        <w:rPr>
          <w:rFonts w:ascii="Times New Roman" w:hAnsi="Times New Roman"/>
          <w:color w:val="000000"/>
        </w:rPr>
        <w:t>pasien</w:t>
      </w:r>
      <w:proofErr w:type="spellEnd"/>
      <w:r>
        <w:rPr>
          <w:rFonts w:ascii="Times New Roman" w:hAnsi="Times New Roman"/>
          <w:color w:val="000000"/>
        </w:rPr>
        <w:t xml:space="preserve"> </w:t>
      </w:r>
      <w:proofErr w:type="spellStart"/>
      <w:r>
        <w:rPr>
          <w:rFonts w:ascii="Times New Roman" w:hAnsi="Times New Roman"/>
          <w:color w:val="000000"/>
        </w:rPr>
        <w:t>dalam</w:t>
      </w:r>
      <w:proofErr w:type="spellEnd"/>
      <w:r>
        <w:rPr>
          <w:rFonts w:ascii="Times New Roman" w:hAnsi="Times New Roman"/>
          <w:color w:val="000000"/>
        </w:rPr>
        <w:t xml:space="preserve"> </w:t>
      </w:r>
      <w:proofErr w:type="spellStart"/>
      <w:r>
        <w:rPr>
          <w:rFonts w:ascii="Times New Roman" w:hAnsi="Times New Roman"/>
          <w:color w:val="000000"/>
        </w:rPr>
        <w:t>menuntaskan</w:t>
      </w:r>
      <w:proofErr w:type="spellEnd"/>
      <w:r>
        <w:rPr>
          <w:rFonts w:ascii="Times New Roman" w:hAnsi="Times New Roman"/>
          <w:color w:val="000000"/>
        </w:rPr>
        <w:t xml:space="preserve"> </w:t>
      </w:r>
      <w:proofErr w:type="spellStart"/>
      <w:r>
        <w:rPr>
          <w:rFonts w:ascii="Times New Roman" w:hAnsi="Times New Roman"/>
          <w:color w:val="000000"/>
        </w:rPr>
        <w:t>durasi</w:t>
      </w:r>
      <w:proofErr w:type="spellEnd"/>
      <w:r>
        <w:rPr>
          <w:rFonts w:ascii="Times New Roman" w:hAnsi="Times New Roman"/>
          <w:color w:val="000000"/>
        </w:rPr>
        <w:t xml:space="preserve"> </w:t>
      </w:r>
      <w:proofErr w:type="spellStart"/>
      <w:r>
        <w:rPr>
          <w:rFonts w:ascii="Times New Roman" w:hAnsi="Times New Roman"/>
          <w:color w:val="000000"/>
        </w:rPr>
        <w:t>terapi</w:t>
      </w:r>
      <w:proofErr w:type="spellEnd"/>
      <w:r>
        <w:rPr>
          <w:rFonts w:ascii="Times New Roman" w:hAnsi="Times New Roman"/>
          <w:color w:val="000000"/>
        </w:rPr>
        <w:t xml:space="preserve"> yang </w:t>
      </w:r>
      <w:proofErr w:type="spellStart"/>
      <w:r>
        <w:rPr>
          <w:rFonts w:ascii="Times New Roman" w:hAnsi="Times New Roman"/>
          <w:color w:val="000000"/>
        </w:rPr>
        <w:t>dipersyaratkan</w:t>
      </w:r>
      <w:proofErr w:type="spellEnd"/>
      <w:r>
        <w:rPr>
          <w:rFonts w:ascii="Times New Roman" w:hAnsi="Times New Roman"/>
          <w:color w:val="000000"/>
        </w:rPr>
        <w:t xml:space="preserve"> (</w:t>
      </w:r>
      <w:proofErr w:type="spellStart"/>
      <w:r>
        <w:rPr>
          <w:rFonts w:ascii="Times New Roman" w:hAnsi="Times New Roman"/>
          <w:color w:val="000000"/>
        </w:rPr>
        <w:t>Umasyah</w:t>
      </w:r>
      <w:proofErr w:type="spellEnd"/>
      <w:r>
        <w:rPr>
          <w:rFonts w:ascii="Times New Roman" w:hAnsi="Times New Roman"/>
          <w:color w:val="000000"/>
        </w:rPr>
        <w:t xml:space="preserve">, 2024; </w:t>
      </w:r>
      <w:proofErr w:type="spellStart"/>
      <w:r>
        <w:rPr>
          <w:rFonts w:ascii="Times New Roman" w:hAnsi="Times New Roman"/>
          <w:color w:val="000000"/>
        </w:rPr>
        <w:t>Hardiyanti</w:t>
      </w:r>
      <w:proofErr w:type="spellEnd"/>
      <w:r>
        <w:rPr>
          <w:rFonts w:ascii="Times New Roman" w:hAnsi="Times New Roman"/>
          <w:color w:val="000000"/>
        </w:rPr>
        <w:t xml:space="preserve"> &amp; Pratama, 2025). Di </w:t>
      </w:r>
      <w:proofErr w:type="spellStart"/>
      <w:r>
        <w:rPr>
          <w:rFonts w:ascii="Times New Roman" w:hAnsi="Times New Roman"/>
          <w:color w:val="000000"/>
        </w:rPr>
        <w:t>lingkungan</w:t>
      </w:r>
      <w:proofErr w:type="spellEnd"/>
      <w:r>
        <w:rPr>
          <w:rFonts w:ascii="Times New Roman" w:hAnsi="Times New Roman"/>
          <w:color w:val="000000"/>
        </w:rPr>
        <w:t xml:space="preserve">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tangga</w:t>
      </w:r>
      <w:proofErr w:type="spellEnd"/>
      <w:r>
        <w:rPr>
          <w:rFonts w:ascii="Times New Roman" w:hAnsi="Times New Roman"/>
          <w:color w:val="000000"/>
        </w:rPr>
        <w:t xml:space="preserve">, </w:t>
      </w:r>
      <w:proofErr w:type="spellStart"/>
      <w:r>
        <w:rPr>
          <w:rFonts w:ascii="Times New Roman" w:hAnsi="Times New Roman"/>
          <w:color w:val="000000"/>
        </w:rPr>
        <w:t>pemahaman</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w:t>
      </w:r>
      <w:proofErr w:type="spellStart"/>
      <w:r>
        <w:rPr>
          <w:rFonts w:ascii="Times New Roman" w:hAnsi="Times New Roman"/>
          <w:color w:val="000000"/>
        </w:rPr>
        <w:t>mengenai</w:t>
      </w:r>
      <w:proofErr w:type="spellEnd"/>
      <w:r>
        <w:rPr>
          <w:rFonts w:ascii="Times New Roman" w:hAnsi="Times New Roman"/>
          <w:color w:val="000000"/>
        </w:rPr>
        <w:t xml:space="preserve"> </w:t>
      </w:r>
      <w:proofErr w:type="spellStart"/>
      <w:r>
        <w:rPr>
          <w:rFonts w:ascii="Times New Roman" w:hAnsi="Times New Roman"/>
          <w:color w:val="000000"/>
        </w:rPr>
        <w:t>indikasi</w:t>
      </w:r>
      <w:proofErr w:type="spellEnd"/>
      <w:r>
        <w:rPr>
          <w:rFonts w:ascii="Times New Roman" w:hAnsi="Times New Roman"/>
          <w:color w:val="000000"/>
        </w:rPr>
        <w:t xml:space="preserve"> </w:t>
      </w:r>
      <w:proofErr w:type="spellStart"/>
      <w:r>
        <w:rPr>
          <w:rFonts w:ascii="Times New Roman" w:hAnsi="Times New Roman"/>
          <w:color w:val="000000"/>
        </w:rPr>
        <w:t>farmakologis</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masih</w:t>
      </w:r>
      <w:proofErr w:type="spellEnd"/>
      <w:r>
        <w:rPr>
          <w:rFonts w:ascii="Times New Roman" w:hAnsi="Times New Roman"/>
          <w:color w:val="000000"/>
        </w:rPr>
        <w:t xml:space="preserve"> sangat minim. Sebagian </w:t>
      </w:r>
      <w:proofErr w:type="spellStart"/>
      <w:r>
        <w:rPr>
          <w:rFonts w:ascii="Times New Roman" w:hAnsi="Times New Roman"/>
          <w:color w:val="000000"/>
        </w:rPr>
        <w:t>besar</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w:t>
      </w:r>
      <w:proofErr w:type="spellStart"/>
      <w:r>
        <w:rPr>
          <w:rFonts w:ascii="Times New Roman" w:hAnsi="Times New Roman"/>
          <w:color w:val="000000"/>
        </w:rPr>
        <w:t>awam</w:t>
      </w:r>
      <w:proofErr w:type="spellEnd"/>
      <w:r>
        <w:rPr>
          <w:rFonts w:ascii="Times New Roman" w:hAnsi="Times New Roman"/>
          <w:color w:val="000000"/>
        </w:rPr>
        <w:t xml:space="preserve"> </w:t>
      </w:r>
      <w:proofErr w:type="spellStart"/>
      <w:r>
        <w:rPr>
          <w:rFonts w:ascii="Times New Roman" w:hAnsi="Times New Roman"/>
          <w:color w:val="000000"/>
        </w:rPr>
        <w:t>belum</w:t>
      </w:r>
      <w:proofErr w:type="spellEnd"/>
      <w:r>
        <w:rPr>
          <w:rFonts w:ascii="Times New Roman" w:hAnsi="Times New Roman"/>
          <w:color w:val="000000"/>
        </w:rPr>
        <w:t xml:space="preserve"> </w:t>
      </w:r>
      <w:proofErr w:type="spellStart"/>
      <w:r>
        <w:rPr>
          <w:rFonts w:ascii="Times New Roman" w:hAnsi="Times New Roman"/>
          <w:color w:val="000000"/>
        </w:rPr>
        <w:t>mampu</w:t>
      </w:r>
      <w:proofErr w:type="spellEnd"/>
      <w:r>
        <w:rPr>
          <w:rFonts w:ascii="Times New Roman" w:hAnsi="Times New Roman"/>
          <w:color w:val="000000"/>
        </w:rPr>
        <w:t xml:space="preserve"> </w:t>
      </w:r>
      <w:proofErr w:type="spellStart"/>
      <w:r>
        <w:rPr>
          <w:rFonts w:ascii="Times New Roman" w:hAnsi="Times New Roman"/>
          <w:color w:val="000000"/>
        </w:rPr>
        <w:t>membedakan</w:t>
      </w:r>
      <w:proofErr w:type="spellEnd"/>
      <w:r>
        <w:rPr>
          <w:rFonts w:ascii="Times New Roman" w:hAnsi="Times New Roman"/>
          <w:color w:val="000000"/>
        </w:rPr>
        <w:t xml:space="preserve">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tegas</w:t>
      </w:r>
      <w:proofErr w:type="spellEnd"/>
      <w:r>
        <w:rPr>
          <w:rFonts w:ascii="Times New Roman" w:hAnsi="Times New Roman"/>
          <w:color w:val="000000"/>
        </w:rPr>
        <w:t xml:space="preserve"> </w:t>
      </w:r>
      <w:proofErr w:type="spellStart"/>
      <w:r>
        <w:rPr>
          <w:rFonts w:ascii="Times New Roman" w:hAnsi="Times New Roman"/>
          <w:color w:val="000000"/>
        </w:rPr>
        <w:t>antara</w:t>
      </w:r>
      <w:proofErr w:type="spellEnd"/>
      <w:r>
        <w:rPr>
          <w:rFonts w:ascii="Times New Roman" w:hAnsi="Times New Roman"/>
          <w:color w:val="000000"/>
        </w:rPr>
        <w:t xml:space="preserve"> </w:t>
      </w:r>
      <w:proofErr w:type="spellStart"/>
      <w:r>
        <w:rPr>
          <w:rFonts w:ascii="Times New Roman" w:hAnsi="Times New Roman"/>
          <w:color w:val="000000"/>
        </w:rPr>
        <w:t>infeksi</w:t>
      </w:r>
      <w:proofErr w:type="spellEnd"/>
      <w:r>
        <w:rPr>
          <w:rFonts w:ascii="Times New Roman" w:hAnsi="Times New Roman"/>
          <w:color w:val="000000"/>
        </w:rPr>
        <w:t xml:space="preserve"> </w:t>
      </w:r>
      <w:proofErr w:type="spellStart"/>
      <w:r>
        <w:rPr>
          <w:rFonts w:ascii="Times New Roman" w:hAnsi="Times New Roman"/>
          <w:color w:val="000000"/>
        </w:rPr>
        <w:t>kuman</w:t>
      </w:r>
      <w:proofErr w:type="spellEnd"/>
      <w:r>
        <w:rPr>
          <w:rFonts w:ascii="Times New Roman" w:hAnsi="Times New Roman"/>
          <w:color w:val="000000"/>
        </w:rPr>
        <w:t>/</w:t>
      </w:r>
      <w:proofErr w:type="spellStart"/>
      <w:r>
        <w:rPr>
          <w:rFonts w:ascii="Times New Roman" w:hAnsi="Times New Roman"/>
          <w:color w:val="000000"/>
        </w:rPr>
        <w:t>bakteri</w:t>
      </w:r>
      <w:proofErr w:type="spellEnd"/>
      <w:r>
        <w:rPr>
          <w:rFonts w:ascii="Times New Roman" w:hAnsi="Times New Roman"/>
          <w:color w:val="000000"/>
        </w:rPr>
        <w:t xml:space="preserve"> dan </w:t>
      </w:r>
      <w:proofErr w:type="spellStart"/>
      <w:r>
        <w:rPr>
          <w:rFonts w:ascii="Times New Roman" w:hAnsi="Times New Roman"/>
          <w:color w:val="000000"/>
        </w:rPr>
        <w:t>infeksi</w:t>
      </w:r>
      <w:proofErr w:type="spellEnd"/>
      <w:r>
        <w:rPr>
          <w:rFonts w:ascii="Times New Roman" w:hAnsi="Times New Roman"/>
          <w:color w:val="000000"/>
        </w:rPr>
        <w:t xml:space="preserve"> virus (</w:t>
      </w:r>
      <w:proofErr w:type="spellStart"/>
      <w:r>
        <w:rPr>
          <w:rFonts w:ascii="Times New Roman" w:hAnsi="Times New Roman"/>
          <w:color w:val="000000"/>
        </w:rPr>
        <w:t>Norsafitri</w:t>
      </w:r>
      <w:proofErr w:type="spellEnd"/>
      <w:r>
        <w:rPr>
          <w:rFonts w:ascii="Times New Roman" w:hAnsi="Times New Roman"/>
          <w:color w:val="000000"/>
        </w:rPr>
        <w:t xml:space="preserve"> </w:t>
      </w:r>
      <w:proofErr w:type="spellStart"/>
      <w:r>
        <w:rPr>
          <w:rFonts w:ascii="Times New Roman" w:hAnsi="Times New Roman"/>
          <w:color w:val="000000"/>
        </w:rPr>
        <w:t>dkk</w:t>
      </w:r>
      <w:proofErr w:type="spellEnd"/>
      <w:r>
        <w:rPr>
          <w:rFonts w:ascii="Times New Roman" w:hAnsi="Times New Roman"/>
          <w:color w:val="000000"/>
        </w:rPr>
        <w:t>., 2023).</w:t>
      </w:r>
    </w:p>
    <w:p w14:paraId="3EBFAE3D" w14:textId="77777777" w:rsidR="00E354FB" w:rsidRDefault="00000000" w:rsidP="007C1CE2">
      <w:pPr>
        <w:snapToGrid w:val="0"/>
        <w:spacing w:after="0"/>
        <w:ind w:firstLine="567"/>
        <w:jc w:val="both"/>
        <w:rPr>
          <w:rFonts w:ascii="Times New Roman" w:hAnsi="Times New Roman"/>
          <w:color w:val="000000"/>
        </w:rPr>
      </w:pPr>
      <w:proofErr w:type="spellStart"/>
      <w:r>
        <w:rPr>
          <w:rFonts w:ascii="Times New Roman" w:hAnsi="Times New Roman"/>
          <w:color w:val="000000"/>
        </w:rPr>
        <w:t>Penomena</w:t>
      </w:r>
      <w:proofErr w:type="spellEnd"/>
      <w:r>
        <w:rPr>
          <w:rFonts w:ascii="Times New Roman" w:hAnsi="Times New Roman"/>
          <w:color w:val="000000"/>
        </w:rPr>
        <w:t xml:space="preserve"> </w:t>
      </w:r>
      <w:proofErr w:type="spellStart"/>
      <w:r>
        <w:rPr>
          <w:rFonts w:ascii="Times New Roman" w:hAnsi="Times New Roman"/>
          <w:color w:val="000000"/>
        </w:rPr>
        <w:t>umum</w:t>
      </w:r>
      <w:proofErr w:type="spellEnd"/>
      <w:r>
        <w:rPr>
          <w:rFonts w:ascii="Times New Roman" w:hAnsi="Times New Roman"/>
          <w:color w:val="000000"/>
        </w:rPr>
        <w:t xml:space="preserve"> yang </w:t>
      </w:r>
      <w:proofErr w:type="spellStart"/>
      <w:r>
        <w:rPr>
          <w:rFonts w:ascii="Times New Roman" w:hAnsi="Times New Roman"/>
          <w:color w:val="000000"/>
        </w:rPr>
        <w:t>sering</w:t>
      </w:r>
      <w:proofErr w:type="spellEnd"/>
      <w:r>
        <w:rPr>
          <w:rFonts w:ascii="Times New Roman" w:hAnsi="Times New Roman"/>
          <w:color w:val="000000"/>
        </w:rPr>
        <w:t xml:space="preserve"> </w:t>
      </w:r>
      <w:proofErr w:type="spellStart"/>
      <w:r>
        <w:rPr>
          <w:rFonts w:ascii="Times New Roman" w:hAnsi="Times New Roman"/>
          <w:color w:val="000000"/>
        </w:rPr>
        <w:t>dijumpai</w:t>
      </w:r>
      <w:proofErr w:type="spellEnd"/>
      <w:r>
        <w:rPr>
          <w:rFonts w:ascii="Times New Roman" w:hAnsi="Times New Roman"/>
          <w:color w:val="000000"/>
        </w:rPr>
        <w:t xml:space="preserve"> di </w:t>
      </w:r>
      <w:proofErr w:type="spellStart"/>
      <w:r>
        <w:rPr>
          <w:rFonts w:ascii="Times New Roman" w:hAnsi="Times New Roman"/>
          <w:color w:val="000000"/>
        </w:rPr>
        <w:t>tengah</w:t>
      </w:r>
      <w:proofErr w:type="spellEnd"/>
      <w:r>
        <w:rPr>
          <w:rFonts w:ascii="Times New Roman" w:hAnsi="Times New Roman"/>
          <w:color w:val="000000"/>
        </w:rPr>
        <w:t xml:space="preserve"> </w:t>
      </w:r>
      <w:proofErr w:type="spellStart"/>
      <w:r>
        <w:rPr>
          <w:rFonts w:ascii="Times New Roman" w:hAnsi="Times New Roman"/>
          <w:color w:val="000000"/>
        </w:rPr>
        <w:t>pemukiman</w:t>
      </w:r>
      <w:proofErr w:type="spellEnd"/>
      <w:r>
        <w:rPr>
          <w:rFonts w:ascii="Times New Roman" w:hAnsi="Times New Roman"/>
          <w:color w:val="000000"/>
        </w:rPr>
        <w:t xml:space="preserve"> </w:t>
      </w:r>
      <w:proofErr w:type="spellStart"/>
      <w:r>
        <w:rPr>
          <w:rFonts w:ascii="Times New Roman" w:hAnsi="Times New Roman"/>
          <w:color w:val="000000"/>
        </w:rPr>
        <w:t>warga</w:t>
      </w:r>
      <w:proofErr w:type="spellEnd"/>
      <w:r>
        <w:rPr>
          <w:rFonts w:ascii="Times New Roman" w:hAnsi="Times New Roman"/>
          <w:color w:val="000000"/>
        </w:rPr>
        <w:t xml:space="preserve"> </w:t>
      </w:r>
      <w:proofErr w:type="spellStart"/>
      <w:r>
        <w:rPr>
          <w:rFonts w:ascii="Times New Roman" w:hAnsi="Times New Roman"/>
          <w:color w:val="000000"/>
        </w:rPr>
        <w:t>adalah</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seperti</w:t>
      </w:r>
      <w:proofErr w:type="spellEnd"/>
      <w:r>
        <w:rPr>
          <w:rFonts w:ascii="Times New Roman" w:hAnsi="Times New Roman"/>
          <w:color w:val="000000"/>
        </w:rPr>
        <w:t xml:space="preserve"> </w:t>
      </w:r>
      <w:proofErr w:type="spellStart"/>
      <w:r>
        <w:rPr>
          <w:rFonts w:ascii="Times New Roman" w:hAnsi="Times New Roman"/>
          <w:color w:val="000000"/>
        </w:rPr>
        <w:t>amoksisilin</w:t>
      </w:r>
      <w:proofErr w:type="spellEnd"/>
      <w:r>
        <w:rPr>
          <w:rFonts w:ascii="Times New Roman" w:hAnsi="Times New Roman"/>
          <w:color w:val="000000"/>
        </w:rPr>
        <w:t xml:space="preserve">, </w:t>
      </w:r>
      <w:proofErr w:type="spellStart"/>
      <w:r>
        <w:rPr>
          <w:rFonts w:ascii="Times New Roman" w:hAnsi="Times New Roman"/>
          <w:color w:val="000000"/>
        </w:rPr>
        <w:t>ampisilin</w:t>
      </w:r>
      <w:proofErr w:type="spellEnd"/>
      <w:r>
        <w:rPr>
          <w:rFonts w:ascii="Times New Roman" w:hAnsi="Times New Roman"/>
          <w:color w:val="000000"/>
        </w:rPr>
        <w:t xml:space="preserve">, </w:t>
      </w:r>
      <w:proofErr w:type="spellStart"/>
      <w:r>
        <w:rPr>
          <w:rFonts w:ascii="Times New Roman" w:hAnsi="Times New Roman"/>
          <w:color w:val="000000"/>
        </w:rPr>
        <w:t>atau</w:t>
      </w:r>
      <w:proofErr w:type="spellEnd"/>
      <w:r>
        <w:rPr>
          <w:rFonts w:ascii="Times New Roman" w:hAnsi="Times New Roman"/>
          <w:color w:val="000000"/>
        </w:rPr>
        <w:t xml:space="preserve"> </w:t>
      </w:r>
      <w:proofErr w:type="spellStart"/>
      <w:r>
        <w:rPr>
          <w:rFonts w:ascii="Times New Roman" w:hAnsi="Times New Roman"/>
          <w:color w:val="000000"/>
        </w:rPr>
        <w:t>eritromisin</w:t>
      </w:r>
      <w:proofErr w:type="spellEnd"/>
      <w:r>
        <w:rPr>
          <w:rFonts w:ascii="Times New Roman" w:hAnsi="Times New Roman"/>
          <w:color w:val="000000"/>
        </w:rPr>
        <w:t xml:space="preserve"> </w:t>
      </w:r>
      <w:proofErr w:type="spellStart"/>
      <w:r>
        <w:rPr>
          <w:rFonts w:ascii="Times New Roman" w:hAnsi="Times New Roman"/>
          <w:color w:val="000000"/>
        </w:rPr>
        <w:t>untuk</w:t>
      </w:r>
      <w:proofErr w:type="spellEnd"/>
      <w:r>
        <w:rPr>
          <w:rFonts w:ascii="Times New Roman" w:hAnsi="Times New Roman"/>
          <w:color w:val="000000"/>
        </w:rPr>
        <w:t xml:space="preserve"> </w:t>
      </w:r>
      <w:proofErr w:type="spellStart"/>
      <w:r>
        <w:rPr>
          <w:rFonts w:ascii="Times New Roman" w:hAnsi="Times New Roman"/>
          <w:color w:val="000000"/>
        </w:rPr>
        <w:t>mengatasi</w:t>
      </w:r>
      <w:proofErr w:type="spellEnd"/>
      <w:r>
        <w:rPr>
          <w:rFonts w:ascii="Times New Roman" w:hAnsi="Times New Roman"/>
          <w:color w:val="000000"/>
        </w:rPr>
        <w:t xml:space="preserve"> </w:t>
      </w:r>
      <w:proofErr w:type="spellStart"/>
      <w:r>
        <w:rPr>
          <w:rFonts w:ascii="Times New Roman" w:hAnsi="Times New Roman"/>
          <w:color w:val="000000"/>
        </w:rPr>
        <w:t>penyakit</w:t>
      </w:r>
      <w:proofErr w:type="spellEnd"/>
      <w:r>
        <w:rPr>
          <w:rFonts w:ascii="Times New Roman" w:hAnsi="Times New Roman"/>
          <w:color w:val="000000"/>
        </w:rPr>
        <w:t xml:space="preserve"> </w:t>
      </w:r>
      <w:r>
        <w:rPr>
          <w:rFonts w:ascii="Times New Roman" w:hAnsi="Times New Roman"/>
          <w:i/>
          <w:iCs/>
          <w:color w:val="000000"/>
        </w:rPr>
        <w:t>Self-Limiting Diseases</w:t>
      </w:r>
      <w:r>
        <w:rPr>
          <w:rFonts w:ascii="Times New Roman" w:hAnsi="Times New Roman"/>
          <w:color w:val="000000"/>
        </w:rPr>
        <w:t xml:space="preserve"> yang </w:t>
      </w:r>
      <w:proofErr w:type="spellStart"/>
      <w:r>
        <w:rPr>
          <w:rFonts w:ascii="Times New Roman" w:hAnsi="Times New Roman"/>
          <w:color w:val="000000"/>
        </w:rPr>
        <w:t>disebabkan</w:t>
      </w:r>
      <w:proofErr w:type="spellEnd"/>
      <w:r>
        <w:rPr>
          <w:rFonts w:ascii="Times New Roman" w:hAnsi="Times New Roman"/>
          <w:color w:val="000000"/>
        </w:rPr>
        <w:t xml:space="preserve"> oleh virus, </w:t>
      </w:r>
      <w:proofErr w:type="spellStart"/>
      <w:r>
        <w:rPr>
          <w:rFonts w:ascii="Times New Roman" w:hAnsi="Times New Roman"/>
          <w:color w:val="000000"/>
        </w:rPr>
        <w:t>seperti</w:t>
      </w:r>
      <w:proofErr w:type="spellEnd"/>
      <w:r>
        <w:rPr>
          <w:rFonts w:ascii="Times New Roman" w:hAnsi="Times New Roman"/>
          <w:color w:val="000000"/>
        </w:rPr>
        <w:t xml:space="preserve"> </w:t>
      </w:r>
      <w:proofErr w:type="spellStart"/>
      <w:r>
        <w:rPr>
          <w:rFonts w:ascii="Times New Roman" w:hAnsi="Times New Roman"/>
          <w:color w:val="000000"/>
        </w:rPr>
        <w:t>demam</w:t>
      </w:r>
      <w:proofErr w:type="spellEnd"/>
      <w:r>
        <w:rPr>
          <w:rFonts w:ascii="Times New Roman" w:hAnsi="Times New Roman"/>
          <w:color w:val="000000"/>
        </w:rPr>
        <w:t xml:space="preserve">, flu, </w:t>
      </w:r>
      <w:proofErr w:type="spellStart"/>
      <w:r>
        <w:rPr>
          <w:rFonts w:ascii="Times New Roman" w:hAnsi="Times New Roman"/>
          <w:color w:val="000000"/>
        </w:rPr>
        <w:t>batuk</w:t>
      </w:r>
      <w:proofErr w:type="spellEnd"/>
      <w:r>
        <w:rPr>
          <w:rFonts w:ascii="Times New Roman" w:hAnsi="Times New Roman"/>
          <w:color w:val="000000"/>
        </w:rPr>
        <w:t xml:space="preserve">, dan </w:t>
      </w:r>
      <w:proofErr w:type="spellStart"/>
      <w:r>
        <w:rPr>
          <w:rFonts w:ascii="Times New Roman" w:hAnsi="Times New Roman"/>
          <w:color w:val="000000"/>
        </w:rPr>
        <w:t>pilek</w:t>
      </w:r>
      <w:proofErr w:type="spellEnd"/>
      <w:r>
        <w:rPr>
          <w:rFonts w:ascii="Times New Roman" w:hAnsi="Times New Roman"/>
          <w:color w:val="000000"/>
        </w:rPr>
        <w:t xml:space="preserve"> (Mahbub </w:t>
      </w:r>
      <w:proofErr w:type="spellStart"/>
      <w:r>
        <w:rPr>
          <w:rFonts w:ascii="Times New Roman" w:hAnsi="Times New Roman"/>
          <w:color w:val="000000"/>
        </w:rPr>
        <w:t>dkk</w:t>
      </w:r>
      <w:proofErr w:type="spellEnd"/>
      <w:r>
        <w:rPr>
          <w:rFonts w:ascii="Times New Roman" w:hAnsi="Times New Roman"/>
          <w:color w:val="000000"/>
        </w:rPr>
        <w:t xml:space="preserve">., 2023). </w:t>
      </w:r>
      <w:proofErr w:type="spellStart"/>
      <w:r>
        <w:rPr>
          <w:rFonts w:ascii="Times New Roman" w:hAnsi="Times New Roman"/>
          <w:color w:val="000000"/>
        </w:rPr>
        <w:t>Kebiasaan</w:t>
      </w:r>
      <w:proofErr w:type="spellEnd"/>
      <w:r>
        <w:rPr>
          <w:rFonts w:ascii="Times New Roman" w:hAnsi="Times New Roman"/>
          <w:color w:val="000000"/>
        </w:rPr>
        <w:t xml:space="preserve"> </w:t>
      </w:r>
      <w:proofErr w:type="spellStart"/>
      <w:r>
        <w:rPr>
          <w:rFonts w:ascii="Times New Roman" w:hAnsi="Times New Roman"/>
          <w:color w:val="000000"/>
        </w:rPr>
        <w:t>membeli</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mandiri</w:t>
      </w:r>
      <w:proofErr w:type="spellEnd"/>
      <w:r>
        <w:rPr>
          <w:rFonts w:ascii="Times New Roman" w:hAnsi="Times New Roman"/>
          <w:color w:val="000000"/>
        </w:rPr>
        <w:t xml:space="preserve"> </w:t>
      </w:r>
      <w:proofErr w:type="spellStart"/>
      <w:r>
        <w:rPr>
          <w:rFonts w:ascii="Times New Roman" w:hAnsi="Times New Roman"/>
          <w:color w:val="000000"/>
        </w:rPr>
        <w:t>tanpa</w:t>
      </w:r>
      <w:proofErr w:type="spellEnd"/>
      <w:r>
        <w:rPr>
          <w:rFonts w:ascii="Times New Roman" w:hAnsi="Times New Roman"/>
          <w:color w:val="000000"/>
        </w:rPr>
        <w:t xml:space="preserve"> </w:t>
      </w:r>
      <w:proofErr w:type="spellStart"/>
      <w:r>
        <w:rPr>
          <w:rFonts w:ascii="Times New Roman" w:hAnsi="Times New Roman"/>
          <w:color w:val="000000"/>
        </w:rPr>
        <w:t>resep</w:t>
      </w:r>
      <w:proofErr w:type="spellEnd"/>
      <w:r>
        <w:rPr>
          <w:rFonts w:ascii="Times New Roman" w:hAnsi="Times New Roman"/>
          <w:color w:val="000000"/>
        </w:rPr>
        <w:t xml:space="preserve"> </w:t>
      </w:r>
      <w:proofErr w:type="spellStart"/>
      <w:r>
        <w:rPr>
          <w:rFonts w:ascii="Times New Roman" w:hAnsi="Times New Roman"/>
          <w:color w:val="000000"/>
        </w:rPr>
        <w:t>dokter</w:t>
      </w:r>
      <w:proofErr w:type="spellEnd"/>
      <w:r>
        <w:rPr>
          <w:rFonts w:ascii="Times New Roman" w:hAnsi="Times New Roman"/>
          <w:color w:val="000000"/>
        </w:rPr>
        <w:t xml:space="preserve"> </w:t>
      </w:r>
      <w:proofErr w:type="spellStart"/>
      <w:r>
        <w:rPr>
          <w:rFonts w:ascii="Times New Roman" w:hAnsi="Times New Roman"/>
          <w:color w:val="000000"/>
        </w:rPr>
        <w:t>saat</w:t>
      </w:r>
      <w:proofErr w:type="spellEnd"/>
      <w:r>
        <w:rPr>
          <w:rFonts w:ascii="Times New Roman" w:hAnsi="Times New Roman"/>
          <w:color w:val="000000"/>
        </w:rPr>
        <w:t xml:space="preserve"> </w:t>
      </w:r>
      <w:proofErr w:type="spellStart"/>
      <w:r>
        <w:rPr>
          <w:rFonts w:ascii="Times New Roman" w:hAnsi="Times New Roman"/>
          <w:color w:val="000000"/>
        </w:rPr>
        <w:t>mengalami</w:t>
      </w:r>
      <w:proofErr w:type="spellEnd"/>
      <w:r>
        <w:rPr>
          <w:rFonts w:ascii="Times New Roman" w:hAnsi="Times New Roman"/>
          <w:color w:val="000000"/>
        </w:rPr>
        <w:t xml:space="preserve"> </w:t>
      </w:r>
      <w:proofErr w:type="spellStart"/>
      <w:r>
        <w:rPr>
          <w:rFonts w:ascii="Times New Roman" w:hAnsi="Times New Roman"/>
          <w:color w:val="000000"/>
        </w:rPr>
        <w:t>gejala</w:t>
      </w:r>
      <w:proofErr w:type="spellEnd"/>
      <w:r>
        <w:rPr>
          <w:rFonts w:ascii="Times New Roman" w:hAnsi="Times New Roman"/>
          <w:color w:val="000000"/>
        </w:rPr>
        <w:t xml:space="preserve"> flu </w:t>
      </w:r>
      <w:proofErr w:type="spellStart"/>
      <w:r>
        <w:rPr>
          <w:rFonts w:ascii="Times New Roman" w:hAnsi="Times New Roman"/>
          <w:color w:val="000000"/>
        </w:rPr>
        <w:t>dipandang</w:t>
      </w:r>
      <w:proofErr w:type="spellEnd"/>
      <w:r>
        <w:rPr>
          <w:rFonts w:ascii="Times New Roman" w:hAnsi="Times New Roman"/>
          <w:color w:val="000000"/>
        </w:rPr>
        <w:t xml:space="preserve"> </w:t>
      </w:r>
      <w:proofErr w:type="spellStart"/>
      <w:r>
        <w:rPr>
          <w:rFonts w:ascii="Times New Roman" w:hAnsi="Times New Roman"/>
          <w:color w:val="000000"/>
        </w:rPr>
        <w:t>sebagai</w:t>
      </w:r>
      <w:proofErr w:type="spellEnd"/>
      <w:r>
        <w:rPr>
          <w:rFonts w:ascii="Times New Roman" w:hAnsi="Times New Roman"/>
          <w:color w:val="000000"/>
        </w:rPr>
        <w:t xml:space="preserve"> </w:t>
      </w:r>
      <w:proofErr w:type="spellStart"/>
      <w:r>
        <w:rPr>
          <w:rFonts w:ascii="Times New Roman" w:hAnsi="Times New Roman"/>
          <w:color w:val="000000"/>
        </w:rPr>
        <w:t>langkah</w:t>
      </w:r>
      <w:proofErr w:type="spellEnd"/>
      <w:r>
        <w:rPr>
          <w:rFonts w:ascii="Times New Roman" w:hAnsi="Times New Roman"/>
          <w:color w:val="000000"/>
        </w:rPr>
        <w:t xml:space="preserve"> </w:t>
      </w:r>
      <w:proofErr w:type="spellStart"/>
      <w:r>
        <w:rPr>
          <w:rFonts w:ascii="Times New Roman" w:hAnsi="Times New Roman"/>
          <w:color w:val="000000"/>
        </w:rPr>
        <w:t>praktis</w:t>
      </w:r>
      <w:proofErr w:type="spellEnd"/>
      <w:r>
        <w:rPr>
          <w:rFonts w:ascii="Times New Roman" w:hAnsi="Times New Roman"/>
          <w:color w:val="000000"/>
        </w:rPr>
        <w:t xml:space="preserve"> dan </w:t>
      </w:r>
      <w:proofErr w:type="spellStart"/>
      <w:r>
        <w:rPr>
          <w:rFonts w:ascii="Times New Roman" w:hAnsi="Times New Roman"/>
          <w:color w:val="000000"/>
        </w:rPr>
        <w:t>hemat</w:t>
      </w:r>
      <w:proofErr w:type="spellEnd"/>
      <w:r>
        <w:rPr>
          <w:rFonts w:ascii="Times New Roman" w:hAnsi="Times New Roman"/>
          <w:color w:val="000000"/>
        </w:rPr>
        <w:t xml:space="preserve"> </w:t>
      </w:r>
      <w:proofErr w:type="spellStart"/>
      <w:r>
        <w:rPr>
          <w:rFonts w:ascii="Times New Roman" w:hAnsi="Times New Roman"/>
          <w:color w:val="000000"/>
        </w:rPr>
        <w:t>biaya</w:t>
      </w:r>
      <w:proofErr w:type="spellEnd"/>
      <w:r>
        <w:rPr>
          <w:rFonts w:ascii="Times New Roman" w:hAnsi="Times New Roman"/>
          <w:color w:val="000000"/>
        </w:rPr>
        <w:t xml:space="preserve">. </w:t>
      </w:r>
      <w:proofErr w:type="spellStart"/>
      <w:r>
        <w:rPr>
          <w:rFonts w:ascii="Times New Roman" w:hAnsi="Times New Roman"/>
          <w:color w:val="000000"/>
        </w:rPr>
        <w:t>Lebih</w:t>
      </w:r>
      <w:proofErr w:type="spellEnd"/>
      <w:r>
        <w:rPr>
          <w:rFonts w:ascii="Times New Roman" w:hAnsi="Times New Roman"/>
          <w:color w:val="000000"/>
        </w:rPr>
        <w:t xml:space="preserve"> </w:t>
      </w:r>
      <w:proofErr w:type="spellStart"/>
      <w:r>
        <w:rPr>
          <w:rFonts w:ascii="Times New Roman" w:hAnsi="Times New Roman"/>
          <w:color w:val="000000"/>
        </w:rPr>
        <w:t>jauh</w:t>
      </w:r>
      <w:proofErr w:type="spellEnd"/>
      <w:r>
        <w:rPr>
          <w:rFonts w:ascii="Times New Roman" w:hAnsi="Times New Roman"/>
          <w:color w:val="000000"/>
        </w:rPr>
        <w:t xml:space="preserve"> </w:t>
      </w:r>
      <w:proofErr w:type="spellStart"/>
      <w:r>
        <w:rPr>
          <w:rFonts w:ascii="Times New Roman" w:hAnsi="Times New Roman"/>
          <w:color w:val="000000"/>
        </w:rPr>
        <w:t>lagi</w:t>
      </w:r>
      <w:proofErr w:type="spellEnd"/>
      <w:r>
        <w:rPr>
          <w:rFonts w:ascii="Times New Roman" w:hAnsi="Times New Roman"/>
          <w:color w:val="000000"/>
        </w:rPr>
        <w:t xml:space="preserve">, </w:t>
      </w:r>
      <w:proofErr w:type="spellStart"/>
      <w:r>
        <w:rPr>
          <w:rFonts w:ascii="Times New Roman" w:hAnsi="Times New Roman"/>
          <w:color w:val="000000"/>
        </w:rPr>
        <w:t>pola</w:t>
      </w:r>
      <w:proofErr w:type="spellEnd"/>
      <w:r>
        <w:rPr>
          <w:rFonts w:ascii="Times New Roman" w:hAnsi="Times New Roman"/>
          <w:color w:val="000000"/>
        </w:rPr>
        <w:t xml:space="preserve"> </w:t>
      </w:r>
      <w:proofErr w:type="spellStart"/>
      <w:r>
        <w:rPr>
          <w:rFonts w:ascii="Times New Roman" w:hAnsi="Times New Roman"/>
          <w:color w:val="000000"/>
        </w:rPr>
        <w:t>konsumsi</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di </w:t>
      </w:r>
      <w:proofErr w:type="spellStart"/>
      <w:r>
        <w:rPr>
          <w:rFonts w:ascii="Times New Roman" w:hAnsi="Times New Roman"/>
          <w:color w:val="000000"/>
        </w:rPr>
        <w:t>tingkat</w:t>
      </w:r>
      <w:proofErr w:type="spellEnd"/>
      <w:r>
        <w:rPr>
          <w:rFonts w:ascii="Times New Roman" w:hAnsi="Times New Roman"/>
          <w:color w:val="000000"/>
        </w:rPr>
        <w:t xml:space="preserve"> </w:t>
      </w:r>
      <w:proofErr w:type="spellStart"/>
      <w:r>
        <w:rPr>
          <w:rFonts w:ascii="Times New Roman" w:hAnsi="Times New Roman"/>
          <w:color w:val="000000"/>
        </w:rPr>
        <w:t>keluarga</w:t>
      </w:r>
      <w:proofErr w:type="spellEnd"/>
      <w:r>
        <w:rPr>
          <w:rFonts w:ascii="Times New Roman" w:hAnsi="Times New Roman"/>
          <w:color w:val="000000"/>
        </w:rPr>
        <w:t xml:space="preserve"> </w:t>
      </w:r>
      <w:proofErr w:type="spellStart"/>
      <w:r>
        <w:rPr>
          <w:rFonts w:ascii="Times New Roman" w:hAnsi="Times New Roman"/>
          <w:color w:val="000000"/>
        </w:rPr>
        <w:t>sering</w:t>
      </w:r>
      <w:proofErr w:type="spellEnd"/>
      <w:r>
        <w:rPr>
          <w:rFonts w:ascii="Times New Roman" w:hAnsi="Times New Roman"/>
          <w:color w:val="000000"/>
        </w:rPr>
        <w:t xml:space="preserve"> </w:t>
      </w:r>
      <w:proofErr w:type="spellStart"/>
      <w:r>
        <w:rPr>
          <w:rFonts w:ascii="Times New Roman" w:hAnsi="Times New Roman"/>
          <w:color w:val="000000"/>
        </w:rPr>
        <w:t>diwarnai</w:t>
      </w:r>
      <w:proofErr w:type="spellEnd"/>
      <w:r>
        <w:rPr>
          <w:rFonts w:ascii="Times New Roman" w:hAnsi="Times New Roman"/>
          <w:color w:val="000000"/>
        </w:rPr>
        <w:t xml:space="preserve"> oleh </w:t>
      </w:r>
      <w:proofErr w:type="spellStart"/>
      <w:r>
        <w:rPr>
          <w:rFonts w:ascii="Times New Roman" w:hAnsi="Times New Roman"/>
          <w:color w:val="000000"/>
        </w:rPr>
        <w:t>kebiasaan</w:t>
      </w:r>
      <w:proofErr w:type="spellEnd"/>
      <w:r>
        <w:rPr>
          <w:rFonts w:ascii="Times New Roman" w:hAnsi="Times New Roman"/>
          <w:color w:val="000000"/>
        </w:rPr>
        <w:t xml:space="preserve"> </w:t>
      </w:r>
      <w:proofErr w:type="spellStart"/>
      <w:r>
        <w:rPr>
          <w:rFonts w:ascii="Times New Roman" w:hAnsi="Times New Roman"/>
          <w:color w:val="000000"/>
        </w:rPr>
        <w:t>menghentikan</w:t>
      </w:r>
      <w:proofErr w:type="spellEnd"/>
      <w:r>
        <w:rPr>
          <w:rFonts w:ascii="Times New Roman" w:hAnsi="Times New Roman"/>
          <w:color w:val="000000"/>
        </w:rPr>
        <w:t xml:space="preserve"> </w:t>
      </w:r>
      <w:proofErr w:type="spellStart"/>
      <w:r>
        <w:rPr>
          <w:rFonts w:ascii="Times New Roman" w:hAnsi="Times New Roman"/>
          <w:color w:val="000000"/>
        </w:rPr>
        <w:t>minum</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begitu</w:t>
      </w:r>
      <w:proofErr w:type="spellEnd"/>
      <w:r>
        <w:rPr>
          <w:rFonts w:ascii="Times New Roman" w:hAnsi="Times New Roman"/>
          <w:color w:val="000000"/>
        </w:rPr>
        <w:t xml:space="preserve"> </w:t>
      </w:r>
      <w:proofErr w:type="spellStart"/>
      <w:r>
        <w:rPr>
          <w:rFonts w:ascii="Times New Roman" w:hAnsi="Times New Roman"/>
          <w:color w:val="000000"/>
        </w:rPr>
        <w:t>gejala</w:t>
      </w:r>
      <w:proofErr w:type="spellEnd"/>
      <w:r>
        <w:rPr>
          <w:rFonts w:ascii="Times New Roman" w:hAnsi="Times New Roman"/>
          <w:color w:val="000000"/>
        </w:rPr>
        <w:t xml:space="preserve"> </w:t>
      </w:r>
      <w:proofErr w:type="spellStart"/>
      <w:r>
        <w:rPr>
          <w:rFonts w:ascii="Times New Roman" w:hAnsi="Times New Roman"/>
          <w:color w:val="000000"/>
        </w:rPr>
        <w:t>fisik</w:t>
      </w:r>
      <w:proofErr w:type="spellEnd"/>
      <w:r>
        <w:rPr>
          <w:rFonts w:ascii="Times New Roman" w:hAnsi="Times New Roman"/>
          <w:color w:val="000000"/>
        </w:rPr>
        <w:t xml:space="preserve"> </w:t>
      </w:r>
      <w:proofErr w:type="spellStart"/>
      <w:r>
        <w:rPr>
          <w:rFonts w:ascii="Times New Roman" w:hAnsi="Times New Roman"/>
          <w:color w:val="000000"/>
        </w:rPr>
        <w:t>dirasakan</w:t>
      </w:r>
      <w:proofErr w:type="spellEnd"/>
      <w:r>
        <w:rPr>
          <w:rFonts w:ascii="Times New Roman" w:hAnsi="Times New Roman"/>
          <w:color w:val="000000"/>
        </w:rPr>
        <w:t xml:space="preserve"> </w:t>
      </w:r>
      <w:proofErr w:type="spellStart"/>
      <w:r>
        <w:rPr>
          <w:rFonts w:ascii="Times New Roman" w:hAnsi="Times New Roman"/>
          <w:color w:val="000000"/>
        </w:rPr>
        <w:t>membaik</w:t>
      </w:r>
      <w:proofErr w:type="spellEnd"/>
      <w:r>
        <w:rPr>
          <w:rFonts w:ascii="Times New Roman" w:hAnsi="Times New Roman"/>
          <w:color w:val="000000"/>
        </w:rPr>
        <w:t xml:space="preserve">, </w:t>
      </w:r>
      <w:proofErr w:type="spellStart"/>
      <w:r>
        <w:rPr>
          <w:rFonts w:ascii="Times New Roman" w:hAnsi="Times New Roman"/>
          <w:color w:val="000000"/>
        </w:rPr>
        <w:t>padahal</w:t>
      </w:r>
      <w:proofErr w:type="spellEnd"/>
      <w:r>
        <w:rPr>
          <w:rFonts w:ascii="Times New Roman" w:hAnsi="Times New Roman"/>
          <w:color w:val="000000"/>
        </w:rPr>
        <w:t xml:space="preserve"> masa </w:t>
      </w:r>
      <w:proofErr w:type="spellStart"/>
      <w:r>
        <w:rPr>
          <w:rFonts w:ascii="Times New Roman" w:hAnsi="Times New Roman"/>
          <w:color w:val="000000"/>
        </w:rPr>
        <w:t>terapi</w:t>
      </w:r>
      <w:proofErr w:type="spellEnd"/>
      <w:r>
        <w:rPr>
          <w:rFonts w:ascii="Times New Roman" w:hAnsi="Times New Roman"/>
          <w:color w:val="000000"/>
        </w:rPr>
        <w:t xml:space="preserve"> yang </w:t>
      </w:r>
      <w:proofErr w:type="spellStart"/>
      <w:r>
        <w:rPr>
          <w:rFonts w:ascii="Times New Roman" w:hAnsi="Times New Roman"/>
          <w:color w:val="000000"/>
        </w:rPr>
        <w:t>ditentukan</w:t>
      </w:r>
      <w:proofErr w:type="spellEnd"/>
      <w:r>
        <w:rPr>
          <w:rFonts w:ascii="Times New Roman" w:hAnsi="Times New Roman"/>
          <w:color w:val="000000"/>
        </w:rPr>
        <w:t xml:space="preserve"> oleh </w:t>
      </w:r>
      <w:proofErr w:type="spellStart"/>
      <w:r>
        <w:rPr>
          <w:rFonts w:ascii="Times New Roman" w:hAnsi="Times New Roman"/>
          <w:color w:val="000000"/>
        </w:rPr>
        <w:t>preskripsi</w:t>
      </w:r>
      <w:proofErr w:type="spellEnd"/>
      <w:r>
        <w:rPr>
          <w:rFonts w:ascii="Times New Roman" w:hAnsi="Times New Roman"/>
          <w:color w:val="000000"/>
        </w:rPr>
        <w:t xml:space="preserve"> </w:t>
      </w:r>
      <w:proofErr w:type="spellStart"/>
      <w:r>
        <w:rPr>
          <w:rFonts w:ascii="Times New Roman" w:hAnsi="Times New Roman"/>
          <w:color w:val="000000"/>
        </w:rPr>
        <w:t>medis</w:t>
      </w:r>
      <w:proofErr w:type="spellEnd"/>
      <w:r>
        <w:rPr>
          <w:rFonts w:ascii="Times New Roman" w:hAnsi="Times New Roman"/>
          <w:color w:val="000000"/>
        </w:rPr>
        <w:t xml:space="preserve"> </w:t>
      </w:r>
      <w:proofErr w:type="spellStart"/>
      <w:r>
        <w:rPr>
          <w:rFonts w:ascii="Times New Roman" w:hAnsi="Times New Roman"/>
          <w:color w:val="000000"/>
        </w:rPr>
        <w:t>belum</w:t>
      </w:r>
      <w:proofErr w:type="spellEnd"/>
      <w:r>
        <w:rPr>
          <w:rFonts w:ascii="Times New Roman" w:hAnsi="Times New Roman"/>
          <w:color w:val="000000"/>
        </w:rPr>
        <w:t xml:space="preserve"> </w:t>
      </w:r>
      <w:proofErr w:type="spellStart"/>
      <w:r>
        <w:rPr>
          <w:rFonts w:ascii="Times New Roman" w:hAnsi="Times New Roman"/>
          <w:color w:val="000000"/>
        </w:rPr>
        <w:t>usai</w:t>
      </w:r>
      <w:proofErr w:type="spellEnd"/>
      <w:r>
        <w:rPr>
          <w:rFonts w:ascii="Times New Roman" w:hAnsi="Times New Roman"/>
          <w:color w:val="000000"/>
        </w:rPr>
        <w:t xml:space="preserve">. Tindakan </w:t>
      </w:r>
      <w:proofErr w:type="spellStart"/>
      <w:r>
        <w:rPr>
          <w:rFonts w:ascii="Times New Roman" w:hAnsi="Times New Roman"/>
          <w:color w:val="000000"/>
        </w:rPr>
        <w:t>menghentikan</w:t>
      </w:r>
      <w:proofErr w:type="spellEnd"/>
      <w:r>
        <w:rPr>
          <w:rFonts w:ascii="Times New Roman" w:hAnsi="Times New Roman"/>
          <w:color w:val="000000"/>
        </w:rPr>
        <w:t xml:space="preserve"> regimen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prematur</w:t>
      </w:r>
      <w:proofErr w:type="spellEnd"/>
      <w:r>
        <w:rPr>
          <w:rFonts w:ascii="Times New Roman" w:hAnsi="Times New Roman"/>
          <w:color w:val="000000"/>
        </w:rPr>
        <w:t xml:space="preserve">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meninggalkan</w:t>
      </w:r>
      <w:proofErr w:type="spellEnd"/>
      <w:r>
        <w:rPr>
          <w:rFonts w:ascii="Times New Roman" w:hAnsi="Times New Roman"/>
          <w:color w:val="000000"/>
        </w:rPr>
        <w:t xml:space="preserve"> </w:t>
      </w:r>
      <w:proofErr w:type="spellStart"/>
      <w:r>
        <w:rPr>
          <w:rFonts w:ascii="Times New Roman" w:hAnsi="Times New Roman"/>
          <w:color w:val="000000"/>
        </w:rPr>
        <w:t>populasi</w:t>
      </w:r>
      <w:proofErr w:type="spellEnd"/>
      <w:r>
        <w:rPr>
          <w:rFonts w:ascii="Times New Roman" w:hAnsi="Times New Roman"/>
          <w:color w:val="000000"/>
        </w:rPr>
        <w:t xml:space="preserve"> </w:t>
      </w:r>
      <w:proofErr w:type="spellStart"/>
      <w:r>
        <w:rPr>
          <w:rFonts w:ascii="Times New Roman" w:hAnsi="Times New Roman"/>
          <w:color w:val="000000"/>
        </w:rPr>
        <w:t>bakteri</w:t>
      </w:r>
      <w:proofErr w:type="spellEnd"/>
      <w:r>
        <w:rPr>
          <w:rFonts w:ascii="Times New Roman" w:hAnsi="Times New Roman"/>
          <w:color w:val="000000"/>
        </w:rPr>
        <w:t xml:space="preserve"> target yang </w:t>
      </w:r>
      <w:proofErr w:type="spellStart"/>
      <w:r>
        <w:rPr>
          <w:rFonts w:ascii="Times New Roman" w:hAnsi="Times New Roman"/>
          <w:color w:val="000000"/>
        </w:rPr>
        <w:t>belum</w:t>
      </w:r>
      <w:proofErr w:type="spellEnd"/>
      <w:r>
        <w:rPr>
          <w:rFonts w:ascii="Times New Roman" w:hAnsi="Times New Roman"/>
          <w:color w:val="000000"/>
        </w:rPr>
        <w:t xml:space="preserve"> </w:t>
      </w:r>
      <w:proofErr w:type="spellStart"/>
      <w:r>
        <w:rPr>
          <w:rFonts w:ascii="Times New Roman" w:hAnsi="Times New Roman"/>
          <w:color w:val="000000"/>
        </w:rPr>
        <w:t>sepenuhnya</w:t>
      </w:r>
      <w:proofErr w:type="spellEnd"/>
      <w:r>
        <w:rPr>
          <w:rFonts w:ascii="Times New Roman" w:hAnsi="Times New Roman"/>
          <w:color w:val="000000"/>
        </w:rPr>
        <w:t xml:space="preserve"> </w:t>
      </w:r>
      <w:proofErr w:type="spellStart"/>
      <w:r>
        <w:rPr>
          <w:rFonts w:ascii="Times New Roman" w:hAnsi="Times New Roman"/>
          <w:color w:val="000000"/>
        </w:rPr>
        <w:t>tereksterminasi</w:t>
      </w:r>
      <w:proofErr w:type="spellEnd"/>
      <w:r>
        <w:rPr>
          <w:rFonts w:ascii="Times New Roman" w:hAnsi="Times New Roman"/>
          <w:color w:val="000000"/>
        </w:rPr>
        <w:t xml:space="preserve">, </w:t>
      </w:r>
      <w:proofErr w:type="spellStart"/>
      <w:r>
        <w:rPr>
          <w:rFonts w:ascii="Times New Roman" w:hAnsi="Times New Roman"/>
          <w:color w:val="000000"/>
        </w:rPr>
        <w:t>sehingga</w:t>
      </w:r>
      <w:proofErr w:type="spellEnd"/>
      <w:r>
        <w:rPr>
          <w:rFonts w:ascii="Times New Roman" w:hAnsi="Times New Roman"/>
          <w:color w:val="000000"/>
        </w:rPr>
        <w:t xml:space="preserve"> </w:t>
      </w:r>
      <w:proofErr w:type="spellStart"/>
      <w:r>
        <w:rPr>
          <w:rFonts w:ascii="Times New Roman" w:hAnsi="Times New Roman"/>
          <w:color w:val="000000"/>
        </w:rPr>
        <w:t>memberikan</w:t>
      </w:r>
      <w:proofErr w:type="spellEnd"/>
      <w:r>
        <w:rPr>
          <w:rFonts w:ascii="Times New Roman" w:hAnsi="Times New Roman"/>
          <w:color w:val="000000"/>
        </w:rPr>
        <w:t xml:space="preserve"> </w:t>
      </w:r>
      <w:proofErr w:type="spellStart"/>
      <w:r>
        <w:rPr>
          <w:rFonts w:ascii="Times New Roman" w:hAnsi="Times New Roman"/>
          <w:color w:val="000000"/>
        </w:rPr>
        <w:t>kesempatan</w:t>
      </w:r>
      <w:proofErr w:type="spellEnd"/>
      <w:r>
        <w:rPr>
          <w:rFonts w:ascii="Times New Roman" w:hAnsi="Times New Roman"/>
          <w:color w:val="000000"/>
        </w:rPr>
        <w:t xml:space="preserve"> </w:t>
      </w:r>
      <w:proofErr w:type="spellStart"/>
      <w:r>
        <w:rPr>
          <w:rFonts w:ascii="Times New Roman" w:hAnsi="Times New Roman"/>
          <w:color w:val="000000"/>
        </w:rPr>
        <w:t>bagi</w:t>
      </w:r>
      <w:proofErr w:type="spellEnd"/>
      <w:r>
        <w:rPr>
          <w:rFonts w:ascii="Times New Roman" w:hAnsi="Times New Roman"/>
          <w:color w:val="000000"/>
        </w:rPr>
        <w:t xml:space="preserve"> </w:t>
      </w:r>
      <w:proofErr w:type="spellStart"/>
      <w:r>
        <w:rPr>
          <w:rFonts w:ascii="Times New Roman" w:hAnsi="Times New Roman"/>
          <w:color w:val="000000"/>
        </w:rPr>
        <w:t>mikroorganisme</w:t>
      </w:r>
      <w:proofErr w:type="spellEnd"/>
      <w:r>
        <w:rPr>
          <w:rFonts w:ascii="Times New Roman" w:hAnsi="Times New Roman"/>
          <w:color w:val="000000"/>
        </w:rPr>
        <w:t xml:space="preserve"> </w:t>
      </w:r>
      <w:proofErr w:type="spellStart"/>
      <w:r>
        <w:rPr>
          <w:rFonts w:ascii="Times New Roman" w:hAnsi="Times New Roman"/>
          <w:color w:val="000000"/>
        </w:rPr>
        <w:t>tersebut</w:t>
      </w:r>
      <w:proofErr w:type="spellEnd"/>
      <w:r>
        <w:rPr>
          <w:rFonts w:ascii="Times New Roman" w:hAnsi="Times New Roman"/>
          <w:color w:val="000000"/>
        </w:rPr>
        <w:t xml:space="preserve"> </w:t>
      </w:r>
      <w:proofErr w:type="spellStart"/>
      <w:r>
        <w:rPr>
          <w:rFonts w:ascii="Times New Roman" w:hAnsi="Times New Roman"/>
          <w:color w:val="000000"/>
        </w:rPr>
        <w:t>untuk</w:t>
      </w:r>
      <w:proofErr w:type="spellEnd"/>
      <w:r>
        <w:rPr>
          <w:rFonts w:ascii="Times New Roman" w:hAnsi="Times New Roman"/>
          <w:color w:val="000000"/>
        </w:rPr>
        <w:t xml:space="preserve"> </w:t>
      </w:r>
      <w:proofErr w:type="spellStart"/>
      <w:r>
        <w:rPr>
          <w:rFonts w:ascii="Times New Roman" w:hAnsi="Times New Roman"/>
          <w:color w:val="000000"/>
        </w:rPr>
        <w:t>bermutasi</w:t>
      </w:r>
      <w:proofErr w:type="spellEnd"/>
      <w:r>
        <w:rPr>
          <w:rFonts w:ascii="Times New Roman" w:hAnsi="Times New Roman"/>
          <w:color w:val="000000"/>
        </w:rPr>
        <w:t xml:space="preserve"> dan </w:t>
      </w:r>
      <w:proofErr w:type="spellStart"/>
      <w:r>
        <w:rPr>
          <w:rFonts w:ascii="Times New Roman" w:hAnsi="Times New Roman"/>
          <w:color w:val="000000"/>
        </w:rPr>
        <w:t>membentuk</w:t>
      </w:r>
      <w:proofErr w:type="spellEnd"/>
      <w:r>
        <w:rPr>
          <w:rFonts w:ascii="Times New Roman" w:hAnsi="Times New Roman"/>
          <w:color w:val="000000"/>
        </w:rPr>
        <w:t xml:space="preserve"> gen </w:t>
      </w:r>
      <w:proofErr w:type="spellStart"/>
      <w:r>
        <w:rPr>
          <w:rFonts w:ascii="Times New Roman" w:hAnsi="Times New Roman"/>
          <w:color w:val="000000"/>
        </w:rPr>
        <w:t>resistensi</w:t>
      </w:r>
      <w:proofErr w:type="spellEnd"/>
      <w:r>
        <w:rPr>
          <w:rFonts w:ascii="Times New Roman" w:hAnsi="Times New Roman"/>
          <w:color w:val="000000"/>
        </w:rPr>
        <w:t xml:space="preserve"> yang </w:t>
      </w:r>
      <w:proofErr w:type="spellStart"/>
      <w:r>
        <w:rPr>
          <w:rFonts w:ascii="Times New Roman" w:hAnsi="Times New Roman"/>
          <w:color w:val="000000"/>
        </w:rPr>
        <w:t>dapat</w:t>
      </w:r>
      <w:proofErr w:type="spellEnd"/>
      <w:r>
        <w:rPr>
          <w:rFonts w:ascii="Times New Roman" w:hAnsi="Times New Roman"/>
          <w:color w:val="000000"/>
        </w:rPr>
        <w:t xml:space="preserve"> </w:t>
      </w:r>
      <w:proofErr w:type="spellStart"/>
      <w:r>
        <w:rPr>
          <w:rFonts w:ascii="Times New Roman" w:hAnsi="Times New Roman"/>
          <w:color w:val="000000"/>
        </w:rPr>
        <w:t>ditransfer</w:t>
      </w:r>
      <w:proofErr w:type="spellEnd"/>
      <w:r>
        <w:rPr>
          <w:rFonts w:ascii="Times New Roman" w:hAnsi="Times New Roman"/>
          <w:color w:val="000000"/>
        </w:rPr>
        <w:t xml:space="preserve"> </w:t>
      </w:r>
      <w:proofErr w:type="spellStart"/>
      <w:r>
        <w:rPr>
          <w:rFonts w:ascii="Times New Roman" w:hAnsi="Times New Roman"/>
          <w:color w:val="000000"/>
        </w:rPr>
        <w:t>ke</w:t>
      </w:r>
      <w:proofErr w:type="spellEnd"/>
      <w:r>
        <w:rPr>
          <w:rFonts w:ascii="Times New Roman" w:hAnsi="Times New Roman"/>
          <w:color w:val="000000"/>
        </w:rPr>
        <w:t xml:space="preserve"> </w:t>
      </w:r>
      <w:proofErr w:type="spellStart"/>
      <w:r>
        <w:rPr>
          <w:rFonts w:ascii="Times New Roman" w:hAnsi="Times New Roman"/>
          <w:color w:val="000000"/>
        </w:rPr>
        <w:t>bakteri</w:t>
      </w:r>
      <w:proofErr w:type="spellEnd"/>
      <w:r>
        <w:rPr>
          <w:rFonts w:ascii="Times New Roman" w:hAnsi="Times New Roman"/>
          <w:color w:val="000000"/>
        </w:rPr>
        <w:t xml:space="preserve"> lain (Salam </w:t>
      </w:r>
      <w:proofErr w:type="spellStart"/>
      <w:r>
        <w:rPr>
          <w:rFonts w:ascii="Times New Roman" w:hAnsi="Times New Roman"/>
          <w:color w:val="000000"/>
        </w:rPr>
        <w:t>dkk</w:t>
      </w:r>
      <w:proofErr w:type="spellEnd"/>
      <w:r>
        <w:rPr>
          <w:rFonts w:ascii="Times New Roman" w:hAnsi="Times New Roman"/>
          <w:color w:val="000000"/>
        </w:rPr>
        <w:t xml:space="preserve">., 2023; </w:t>
      </w:r>
      <w:proofErr w:type="spellStart"/>
      <w:r>
        <w:rPr>
          <w:rFonts w:ascii="Times New Roman" w:hAnsi="Times New Roman"/>
          <w:color w:val="000000"/>
        </w:rPr>
        <w:t>Apriani</w:t>
      </w:r>
      <w:proofErr w:type="spellEnd"/>
      <w:r>
        <w:rPr>
          <w:rFonts w:ascii="Times New Roman" w:hAnsi="Times New Roman"/>
          <w:color w:val="000000"/>
        </w:rPr>
        <w:t xml:space="preserve"> &amp; Astuti, 2025).</w:t>
      </w:r>
    </w:p>
    <w:p w14:paraId="5A8C39B1" w14:textId="77777777" w:rsidR="00E354FB" w:rsidRDefault="00000000" w:rsidP="007C1CE2">
      <w:pPr>
        <w:snapToGrid w:val="0"/>
        <w:spacing w:after="0"/>
        <w:ind w:firstLine="567"/>
        <w:jc w:val="both"/>
        <w:rPr>
          <w:rFonts w:ascii="Times New Roman" w:hAnsi="Times New Roman"/>
          <w:color w:val="000000"/>
        </w:rPr>
      </w:pPr>
      <w:r>
        <w:rPr>
          <w:rFonts w:ascii="Times New Roman" w:hAnsi="Times New Roman"/>
          <w:color w:val="000000"/>
        </w:rPr>
        <w:t xml:space="preserve">Selain </w:t>
      </w:r>
      <w:proofErr w:type="spellStart"/>
      <w:r>
        <w:rPr>
          <w:rFonts w:ascii="Times New Roman" w:hAnsi="Times New Roman"/>
          <w:color w:val="000000"/>
        </w:rPr>
        <w:t>ketidaktepatan</w:t>
      </w:r>
      <w:proofErr w:type="spellEnd"/>
      <w:r>
        <w:rPr>
          <w:rFonts w:ascii="Times New Roman" w:hAnsi="Times New Roman"/>
          <w:color w:val="000000"/>
        </w:rPr>
        <w:t xml:space="preserve"> </w:t>
      </w:r>
      <w:proofErr w:type="spellStart"/>
      <w:r>
        <w:rPr>
          <w:rFonts w:ascii="Times New Roman" w:hAnsi="Times New Roman"/>
          <w:color w:val="000000"/>
        </w:rPr>
        <w:t>konsumsi</w:t>
      </w:r>
      <w:proofErr w:type="spellEnd"/>
      <w:r>
        <w:rPr>
          <w:rFonts w:ascii="Times New Roman" w:hAnsi="Times New Roman"/>
          <w:color w:val="000000"/>
        </w:rPr>
        <w:t xml:space="preserve">, </w:t>
      </w:r>
      <w:proofErr w:type="spellStart"/>
      <w:r>
        <w:rPr>
          <w:rFonts w:ascii="Times New Roman" w:hAnsi="Times New Roman"/>
          <w:color w:val="000000"/>
        </w:rPr>
        <w:t>permasalahan</w:t>
      </w:r>
      <w:proofErr w:type="spellEnd"/>
      <w:r>
        <w:rPr>
          <w:rFonts w:ascii="Times New Roman" w:hAnsi="Times New Roman"/>
          <w:color w:val="000000"/>
        </w:rPr>
        <w:t xml:space="preserve"> </w:t>
      </w:r>
      <w:proofErr w:type="spellStart"/>
      <w:r>
        <w:rPr>
          <w:rFonts w:ascii="Times New Roman" w:hAnsi="Times New Roman"/>
          <w:color w:val="000000"/>
        </w:rPr>
        <w:t>krusial</w:t>
      </w:r>
      <w:proofErr w:type="spellEnd"/>
      <w:r>
        <w:rPr>
          <w:rFonts w:ascii="Times New Roman" w:hAnsi="Times New Roman"/>
          <w:color w:val="000000"/>
        </w:rPr>
        <w:t xml:space="preserve"> lain yang </w:t>
      </w:r>
      <w:proofErr w:type="spellStart"/>
      <w:r>
        <w:rPr>
          <w:rFonts w:ascii="Times New Roman" w:hAnsi="Times New Roman"/>
          <w:color w:val="000000"/>
        </w:rPr>
        <w:t>kerap</w:t>
      </w:r>
      <w:proofErr w:type="spellEnd"/>
      <w:r>
        <w:rPr>
          <w:rFonts w:ascii="Times New Roman" w:hAnsi="Times New Roman"/>
          <w:color w:val="000000"/>
        </w:rPr>
        <w:t xml:space="preserve"> </w:t>
      </w:r>
      <w:proofErr w:type="spellStart"/>
      <w:r>
        <w:rPr>
          <w:rFonts w:ascii="Times New Roman" w:hAnsi="Times New Roman"/>
          <w:color w:val="000000"/>
        </w:rPr>
        <w:t>terabaikan</w:t>
      </w:r>
      <w:proofErr w:type="spellEnd"/>
      <w:r>
        <w:rPr>
          <w:rFonts w:ascii="Times New Roman" w:hAnsi="Times New Roman"/>
          <w:color w:val="000000"/>
        </w:rPr>
        <w:t xml:space="preserve"> </w:t>
      </w:r>
      <w:proofErr w:type="spellStart"/>
      <w:r>
        <w:rPr>
          <w:rFonts w:ascii="Times New Roman" w:hAnsi="Times New Roman"/>
          <w:color w:val="000000"/>
        </w:rPr>
        <w:t>adalah</w:t>
      </w:r>
      <w:proofErr w:type="spellEnd"/>
      <w:r>
        <w:rPr>
          <w:rFonts w:ascii="Times New Roman" w:hAnsi="Times New Roman"/>
          <w:color w:val="000000"/>
        </w:rPr>
        <w:t xml:space="preserve"> tata </w:t>
      </w:r>
      <w:proofErr w:type="spellStart"/>
      <w:r>
        <w:rPr>
          <w:rFonts w:ascii="Times New Roman" w:hAnsi="Times New Roman"/>
          <w:color w:val="000000"/>
        </w:rPr>
        <w:t>kelola</w:t>
      </w:r>
      <w:proofErr w:type="spellEnd"/>
      <w:r>
        <w:rPr>
          <w:rFonts w:ascii="Times New Roman" w:hAnsi="Times New Roman"/>
          <w:color w:val="000000"/>
        </w:rPr>
        <w:t xml:space="preserve"> </w:t>
      </w:r>
      <w:proofErr w:type="spellStart"/>
      <w:r>
        <w:rPr>
          <w:rFonts w:ascii="Times New Roman" w:hAnsi="Times New Roman"/>
          <w:color w:val="000000"/>
        </w:rPr>
        <w:t>pemeliharaan</w:t>
      </w:r>
      <w:proofErr w:type="spellEnd"/>
      <w:r>
        <w:rPr>
          <w:rFonts w:ascii="Times New Roman" w:hAnsi="Times New Roman"/>
          <w:color w:val="000000"/>
        </w:rPr>
        <w:t xml:space="preserve"> dan </w:t>
      </w:r>
      <w:proofErr w:type="spellStart"/>
      <w:r>
        <w:rPr>
          <w:rFonts w:ascii="Times New Roman" w:hAnsi="Times New Roman"/>
          <w:color w:val="000000"/>
        </w:rPr>
        <w:t>pemusnahan</w:t>
      </w:r>
      <w:proofErr w:type="spellEnd"/>
      <w:r>
        <w:rPr>
          <w:rFonts w:ascii="Times New Roman" w:hAnsi="Times New Roman"/>
          <w:color w:val="000000"/>
        </w:rPr>
        <w:t xml:space="preserve"> </w:t>
      </w:r>
      <w:proofErr w:type="spellStart"/>
      <w:r>
        <w:rPr>
          <w:rFonts w:ascii="Times New Roman" w:hAnsi="Times New Roman"/>
          <w:color w:val="000000"/>
        </w:rPr>
        <w:t>limbah</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tangga</w:t>
      </w:r>
      <w:proofErr w:type="spellEnd"/>
      <w:r>
        <w:rPr>
          <w:rFonts w:ascii="Times New Roman" w:hAnsi="Times New Roman"/>
          <w:color w:val="000000"/>
        </w:rPr>
        <w:t xml:space="preserve">. </w:t>
      </w:r>
      <w:proofErr w:type="spellStart"/>
      <w:r>
        <w:rPr>
          <w:rFonts w:ascii="Times New Roman" w:hAnsi="Times New Roman"/>
          <w:color w:val="000000"/>
        </w:rPr>
        <w:t>Ikatan</w:t>
      </w:r>
      <w:proofErr w:type="spellEnd"/>
      <w:r>
        <w:rPr>
          <w:rFonts w:ascii="Times New Roman" w:hAnsi="Times New Roman"/>
          <w:color w:val="000000"/>
        </w:rPr>
        <w:t xml:space="preserve"> </w:t>
      </w:r>
      <w:proofErr w:type="spellStart"/>
      <w:r>
        <w:rPr>
          <w:rFonts w:ascii="Times New Roman" w:hAnsi="Times New Roman"/>
          <w:color w:val="000000"/>
        </w:rPr>
        <w:t>Apoteker</w:t>
      </w:r>
      <w:proofErr w:type="spellEnd"/>
      <w:r>
        <w:rPr>
          <w:rFonts w:ascii="Times New Roman" w:hAnsi="Times New Roman"/>
          <w:color w:val="000000"/>
        </w:rPr>
        <w:t xml:space="preserve"> Indonesia (IAI) </w:t>
      </w:r>
      <w:proofErr w:type="spellStart"/>
      <w:r>
        <w:rPr>
          <w:rFonts w:ascii="Times New Roman" w:hAnsi="Times New Roman"/>
          <w:color w:val="000000"/>
        </w:rPr>
        <w:t>telah</w:t>
      </w:r>
      <w:proofErr w:type="spellEnd"/>
      <w:r>
        <w:rPr>
          <w:rFonts w:ascii="Times New Roman" w:hAnsi="Times New Roman"/>
          <w:color w:val="000000"/>
        </w:rPr>
        <w:t xml:space="preserve"> </w:t>
      </w:r>
      <w:proofErr w:type="spellStart"/>
      <w:r>
        <w:rPr>
          <w:rFonts w:ascii="Times New Roman" w:hAnsi="Times New Roman"/>
          <w:color w:val="000000"/>
        </w:rPr>
        <w:t>menginisiasi</w:t>
      </w:r>
      <w:proofErr w:type="spellEnd"/>
      <w:r>
        <w:rPr>
          <w:rFonts w:ascii="Times New Roman" w:hAnsi="Times New Roman"/>
          <w:color w:val="000000"/>
        </w:rPr>
        <w:t xml:space="preserve"> Gerakan </w:t>
      </w:r>
      <w:proofErr w:type="spellStart"/>
      <w:r>
        <w:rPr>
          <w:rFonts w:ascii="Times New Roman" w:hAnsi="Times New Roman"/>
          <w:color w:val="000000"/>
        </w:rPr>
        <w:t>Keluarga</w:t>
      </w:r>
      <w:proofErr w:type="spellEnd"/>
      <w:r>
        <w:rPr>
          <w:rFonts w:ascii="Times New Roman" w:hAnsi="Times New Roman"/>
          <w:color w:val="000000"/>
        </w:rPr>
        <w:t xml:space="preserve"> Sadar Obat (GKSO) </w:t>
      </w:r>
      <w:proofErr w:type="spellStart"/>
      <w:r>
        <w:rPr>
          <w:rFonts w:ascii="Times New Roman" w:hAnsi="Times New Roman"/>
          <w:color w:val="000000"/>
        </w:rPr>
        <w:t>melalui</w:t>
      </w:r>
      <w:proofErr w:type="spellEnd"/>
      <w:r>
        <w:rPr>
          <w:rFonts w:ascii="Times New Roman" w:hAnsi="Times New Roman"/>
          <w:color w:val="000000"/>
        </w:rPr>
        <w:t xml:space="preserve"> </w:t>
      </w:r>
      <w:proofErr w:type="spellStart"/>
      <w:r>
        <w:rPr>
          <w:rFonts w:ascii="Times New Roman" w:hAnsi="Times New Roman"/>
          <w:color w:val="000000"/>
        </w:rPr>
        <w:t>kampanye</w:t>
      </w:r>
      <w:proofErr w:type="spellEnd"/>
      <w:r>
        <w:rPr>
          <w:rFonts w:ascii="Times New Roman" w:hAnsi="Times New Roman"/>
          <w:color w:val="000000"/>
        </w:rPr>
        <w:t xml:space="preserve"> slogan DAGUSIBU (</w:t>
      </w:r>
      <w:proofErr w:type="spellStart"/>
      <w:r>
        <w:rPr>
          <w:rFonts w:ascii="Times New Roman" w:hAnsi="Times New Roman"/>
          <w:color w:val="000000"/>
        </w:rPr>
        <w:t>Dapatkan</w:t>
      </w:r>
      <w:proofErr w:type="spellEnd"/>
      <w:r>
        <w:rPr>
          <w:rFonts w:ascii="Times New Roman" w:hAnsi="Times New Roman"/>
          <w:color w:val="000000"/>
        </w:rPr>
        <w:t xml:space="preserve">, </w:t>
      </w:r>
      <w:proofErr w:type="spellStart"/>
      <w:r>
        <w:rPr>
          <w:rFonts w:ascii="Times New Roman" w:hAnsi="Times New Roman"/>
          <w:color w:val="000000"/>
        </w:rPr>
        <w:t>Gunakan</w:t>
      </w:r>
      <w:proofErr w:type="spellEnd"/>
      <w:r>
        <w:rPr>
          <w:rFonts w:ascii="Times New Roman" w:hAnsi="Times New Roman"/>
          <w:color w:val="000000"/>
        </w:rPr>
        <w:t xml:space="preserve">, </w:t>
      </w:r>
      <w:proofErr w:type="spellStart"/>
      <w:r>
        <w:rPr>
          <w:rFonts w:ascii="Times New Roman" w:hAnsi="Times New Roman"/>
          <w:color w:val="000000"/>
        </w:rPr>
        <w:t>Simpan</w:t>
      </w:r>
      <w:proofErr w:type="spellEnd"/>
      <w:r>
        <w:rPr>
          <w:rFonts w:ascii="Times New Roman" w:hAnsi="Times New Roman"/>
          <w:color w:val="000000"/>
        </w:rPr>
        <w:t xml:space="preserve">, dan Buang) </w:t>
      </w:r>
      <w:proofErr w:type="spellStart"/>
      <w:r>
        <w:rPr>
          <w:rFonts w:ascii="Times New Roman" w:hAnsi="Times New Roman"/>
          <w:color w:val="000000"/>
        </w:rPr>
        <w:t>sebagai</w:t>
      </w:r>
      <w:proofErr w:type="spellEnd"/>
      <w:r>
        <w:rPr>
          <w:rFonts w:ascii="Times New Roman" w:hAnsi="Times New Roman"/>
          <w:color w:val="000000"/>
        </w:rPr>
        <w:t xml:space="preserve"> </w:t>
      </w:r>
      <w:proofErr w:type="spellStart"/>
      <w:r>
        <w:rPr>
          <w:rFonts w:ascii="Times New Roman" w:hAnsi="Times New Roman"/>
          <w:color w:val="000000"/>
        </w:rPr>
        <w:t>pedoman</w:t>
      </w:r>
      <w:proofErr w:type="spellEnd"/>
      <w:r>
        <w:rPr>
          <w:rFonts w:ascii="Times New Roman" w:hAnsi="Times New Roman"/>
          <w:color w:val="000000"/>
        </w:rPr>
        <w:t xml:space="preserve"> </w:t>
      </w:r>
      <w:proofErr w:type="spellStart"/>
      <w:r>
        <w:rPr>
          <w:rFonts w:ascii="Times New Roman" w:hAnsi="Times New Roman"/>
          <w:color w:val="000000"/>
        </w:rPr>
        <w:t>praktis</w:t>
      </w:r>
      <w:proofErr w:type="spellEnd"/>
      <w:r>
        <w:rPr>
          <w:rFonts w:ascii="Times New Roman" w:hAnsi="Times New Roman"/>
          <w:color w:val="000000"/>
        </w:rPr>
        <w:t xml:space="preserve"> </w:t>
      </w:r>
      <w:proofErr w:type="spellStart"/>
      <w:r>
        <w:rPr>
          <w:rFonts w:ascii="Times New Roman" w:hAnsi="Times New Roman"/>
          <w:color w:val="000000"/>
        </w:rPr>
        <w:t>pengelolaan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rasional</w:t>
      </w:r>
      <w:proofErr w:type="spellEnd"/>
      <w:r>
        <w:rPr>
          <w:rFonts w:ascii="Times New Roman" w:hAnsi="Times New Roman"/>
          <w:color w:val="000000"/>
        </w:rPr>
        <w:t xml:space="preserve"> di </w:t>
      </w:r>
      <w:proofErr w:type="spellStart"/>
      <w:r>
        <w:rPr>
          <w:rFonts w:ascii="Times New Roman" w:hAnsi="Times New Roman"/>
          <w:color w:val="000000"/>
        </w:rPr>
        <w:t>tingkat</w:t>
      </w:r>
      <w:proofErr w:type="spellEnd"/>
      <w:r>
        <w:rPr>
          <w:rFonts w:ascii="Times New Roman" w:hAnsi="Times New Roman"/>
          <w:color w:val="000000"/>
        </w:rPr>
        <w:t xml:space="preserve"> </w:t>
      </w:r>
      <w:proofErr w:type="spellStart"/>
      <w:r>
        <w:rPr>
          <w:rFonts w:ascii="Times New Roman" w:hAnsi="Times New Roman"/>
          <w:color w:val="000000"/>
        </w:rPr>
        <w:t>keluarga</w:t>
      </w:r>
      <w:proofErr w:type="spellEnd"/>
      <w:r>
        <w:rPr>
          <w:rFonts w:ascii="Times New Roman" w:hAnsi="Times New Roman"/>
          <w:color w:val="000000"/>
        </w:rPr>
        <w:t xml:space="preserve"> (</w:t>
      </w:r>
      <w:proofErr w:type="spellStart"/>
      <w:r>
        <w:rPr>
          <w:rFonts w:ascii="Times New Roman" w:hAnsi="Times New Roman"/>
          <w:color w:val="000000"/>
        </w:rPr>
        <w:t>Ibaidah</w:t>
      </w:r>
      <w:proofErr w:type="spellEnd"/>
      <w:r>
        <w:rPr>
          <w:rFonts w:ascii="Times New Roman" w:hAnsi="Times New Roman"/>
          <w:color w:val="000000"/>
        </w:rPr>
        <w:t xml:space="preserve"> </w:t>
      </w:r>
      <w:proofErr w:type="spellStart"/>
      <w:r>
        <w:rPr>
          <w:rFonts w:ascii="Times New Roman" w:hAnsi="Times New Roman"/>
          <w:color w:val="000000"/>
        </w:rPr>
        <w:t>dkk</w:t>
      </w:r>
      <w:proofErr w:type="spellEnd"/>
      <w:r>
        <w:rPr>
          <w:rFonts w:ascii="Times New Roman" w:hAnsi="Times New Roman"/>
          <w:color w:val="000000"/>
        </w:rPr>
        <w:t xml:space="preserve">., 2024). </w:t>
      </w:r>
      <w:proofErr w:type="spellStart"/>
      <w:r>
        <w:rPr>
          <w:rFonts w:ascii="Times New Roman" w:hAnsi="Times New Roman"/>
          <w:color w:val="000000"/>
        </w:rPr>
        <w:t>Namun</w:t>
      </w:r>
      <w:proofErr w:type="spellEnd"/>
      <w:r>
        <w:rPr>
          <w:rFonts w:ascii="Times New Roman" w:hAnsi="Times New Roman"/>
          <w:color w:val="000000"/>
        </w:rPr>
        <w:t xml:space="preserve"> </w:t>
      </w:r>
      <w:proofErr w:type="spellStart"/>
      <w:r>
        <w:rPr>
          <w:rFonts w:ascii="Times New Roman" w:hAnsi="Times New Roman"/>
          <w:color w:val="000000"/>
        </w:rPr>
        <w:t>demikian</w:t>
      </w:r>
      <w:proofErr w:type="spellEnd"/>
      <w:r>
        <w:rPr>
          <w:rFonts w:ascii="Times New Roman" w:hAnsi="Times New Roman"/>
          <w:color w:val="000000"/>
        </w:rPr>
        <w:t xml:space="preserve">, </w:t>
      </w:r>
      <w:proofErr w:type="spellStart"/>
      <w:r>
        <w:rPr>
          <w:rFonts w:ascii="Times New Roman" w:hAnsi="Times New Roman"/>
          <w:color w:val="000000"/>
        </w:rPr>
        <w:t>implementasi</w:t>
      </w:r>
      <w:proofErr w:type="spellEnd"/>
      <w:r>
        <w:rPr>
          <w:rFonts w:ascii="Times New Roman" w:hAnsi="Times New Roman"/>
          <w:color w:val="000000"/>
        </w:rPr>
        <w:t xml:space="preserve"> DAGUSIBU di </w:t>
      </w:r>
      <w:proofErr w:type="spellStart"/>
      <w:r>
        <w:rPr>
          <w:rFonts w:ascii="Times New Roman" w:hAnsi="Times New Roman"/>
          <w:color w:val="000000"/>
        </w:rPr>
        <w:t>tingkat</w:t>
      </w:r>
      <w:proofErr w:type="spellEnd"/>
      <w:r>
        <w:rPr>
          <w:rFonts w:ascii="Times New Roman" w:hAnsi="Times New Roman"/>
          <w:color w:val="000000"/>
        </w:rPr>
        <w:t xml:space="preserve"> </w:t>
      </w:r>
      <w:proofErr w:type="spellStart"/>
      <w:r>
        <w:rPr>
          <w:rFonts w:ascii="Times New Roman" w:hAnsi="Times New Roman"/>
          <w:color w:val="000000"/>
        </w:rPr>
        <w:t>pedesaan</w:t>
      </w:r>
      <w:proofErr w:type="spellEnd"/>
      <w:r>
        <w:rPr>
          <w:rFonts w:ascii="Times New Roman" w:hAnsi="Times New Roman"/>
          <w:color w:val="000000"/>
        </w:rPr>
        <w:t xml:space="preserve"> </w:t>
      </w:r>
      <w:proofErr w:type="spellStart"/>
      <w:r>
        <w:rPr>
          <w:rFonts w:ascii="Times New Roman" w:hAnsi="Times New Roman"/>
          <w:color w:val="000000"/>
        </w:rPr>
        <w:t>masih</w:t>
      </w:r>
      <w:proofErr w:type="spellEnd"/>
      <w:r>
        <w:rPr>
          <w:rFonts w:ascii="Times New Roman" w:hAnsi="Times New Roman"/>
          <w:color w:val="000000"/>
        </w:rPr>
        <w:t xml:space="preserve"> </w:t>
      </w:r>
      <w:proofErr w:type="spellStart"/>
      <w:r>
        <w:rPr>
          <w:rFonts w:ascii="Times New Roman" w:hAnsi="Times New Roman"/>
          <w:color w:val="000000"/>
        </w:rPr>
        <w:t>dihadapkan</w:t>
      </w:r>
      <w:proofErr w:type="spellEnd"/>
      <w:r>
        <w:rPr>
          <w:rFonts w:ascii="Times New Roman" w:hAnsi="Times New Roman"/>
          <w:color w:val="000000"/>
        </w:rPr>
        <w:t xml:space="preserve"> pada </w:t>
      </w:r>
      <w:proofErr w:type="spellStart"/>
      <w:r>
        <w:rPr>
          <w:rFonts w:ascii="Times New Roman" w:hAnsi="Times New Roman"/>
          <w:color w:val="000000"/>
        </w:rPr>
        <w:t>rendahnya</w:t>
      </w:r>
      <w:proofErr w:type="spellEnd"/>
      <w:r>
        <w:rPr>
          <w:rFonts w:ascii="Times New Roman" w:hAnsi="Times New Roman"/>
          <w:color w:val="000000"/>
        </w:rPr>
        <w:t xml:space="preserve"> </w:t>
      </w:r>
      <w:proofErr w:type="spellStart"/>
      <w:r>
        <w:rPr>
          <w:rFonts w:ascii="Times New Roman" w:hAnsi="Times New Roman"/>
          <w:color w:val="000000"/>
        </w:rPr>
        <w:t>tingkat</w:t>
      </w:r>
      <w:proofErr w:type="spellEnd"/>
      <w:r>
        <w:rPr>
          <w:rFonts w:ascii="Times New Roman" w:hAnsi="Times New Roman"/>
          <w:color w:val="000000"/>
        </w:rPr>
        <w:t xml:space="preserve"> </w:t>
      </w:r>
      <w:proofErr w:type="spellStart"/>
      <w:r>
        <w:rPr>
          <w:rFonts w:ascii="Times New Roman" w:hAnsi="Times New Roman"/>
          <w:color w:val="000000"/>
        </w:rPr>
        <w:t>literasi</w:t>
      </w:r>
      <w:proofErr w:type="spellEnd"/>
      <w:r>
        <w:rPr>
          <w:rFonts w:ascii="Times New Roman" w:hAnsi="Times New Roman"/>
          <w:color w:val="000000"/>
        </w:rPr>
        <w:t xml:space="preserve"> </w:t>
      </w:r>
      <w:proofErr w:type="spellStart"/>
      <w:r>
        <w:rPr>
          <w:rFonts w:ascii="Times New Roman" w:hAnsi="Times New Roman"/>
          <w:color w:val="000000"/>
        </w:rPr>
        <w:t>kefarmasian</w:t>
      </w:r>
      <w:proofErr w:type="spellEnd"/>
      <w:r>
        <w:rPr>
          <w:rFonts w:ascii="Times New Roman" w:hAnsi="Times New Roman"/>
          <w:color w:val="000000"/>
        </w:rPr>
        <w:t xml:space="preserve"> </w:t>
      </w:r>
      <w:proofErr w:type="spellStart"/>
      <w:r>
        <w:rPr>
          <w:rFonts w:ascii="Times New Roman" w:hAnsi="Times New Roman"/>
          <w:color w:val="000000"/>
        </w:rPr>
        <w:t>warga</w:t>
      </w:r>
      <w:proofErr w:type="spellEnd"/>
      <w:r>
        <w:rPr>
          <w:rFonts w:ascii="Times New Roman" w:hAnsi="Times New Roman"/>
          <w:color w:val="000000"/>
        </w:rPr>
        <w:t xml:space="preserve">. Banyak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tangga</w:t>
      </w:r>
      <w:proofErr w:type="spellEnd"/>
      <w:r>
        <w:rPr>
          <w:rFonts w:ascii="Times New Roman" w:hAnsi="Times New Roman"/>
          <w:color w:val="000000"/>
        </w:rPr>
        <w:t xml:space="preserve"> yang </w:t>
      </w:r>
      <w:proofErr w:type="spellStart"/>
      <w:r>
        <w:rPr>
          <w:rFonts w:ascii="Times New Roman" w:hAnsi="Times New Roman"/>
          <w:color w:val="000000"/>
        </w:rPr>
        <w:t>menyimpan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sisa</w:t>
      </w:r>
      <w:proofErr w:type="spellEnd"/>
      <w:r>
        <w:rPr>
          <w:rFonts w:ascii="Times New Roman" w:hAnsi="Times New Roman"/>
          <w:color w:val="000000"/>
        </w:rPr>
        <w:t xml:space="preserve"> </w:t>
      </w:r>
      <w:proofErr w:type="spellStart"/>
      <w:r>
        <w:rPr>
          <w:rFonts w:ascii="Times New Roman" w:hAnsi="Times New Roman"/>
          <w:color w:val="000000"/>
        </w:rPr>
        <w:t>dalam</w:t>
      </w:r>
      <w:proofErr w:type="spellEnd"/>
      <w:r>
        <w:rPr>
          <w:rFonts w:ascii="Times New Roman" w:hAnsi="Times New Roman"/>
          <w:color w:val="000000"/>
        </w:rPr>
        <w:t xml:space="preserve"> </w:t>
      </w:r>
      <w:proofErr w:type="spellStart"/>
      <w:r>
        <w:rPr>
          <w:rFonts w:ascii="Times New Roman" w:hAnsi="Times New Roman"/>
          <w:color w:val="000000"/>
        </w:rPr>
        <w:t>jumlah</w:t>
      </w:r>
      <w:proofErr w:type="spellEnd"/>
      <w:r>
        <w:rPr>
          <w:rFonts w:ascii="Times New Roman" w:hAnsi="Times New Roman"/>
          <w:color w:val="000000"/>
        </w:rPr>
        <w:t xml:space="preserve"> </w:t>
      </w:r>
      <w:proofErr w:type="spellStart"/>
      <w:r>
        <w:rPr>
          <w:rFonts w:ascii="Times New Roman" w:hAnsi="Times New Roman"/>
          <w:color w:val="000000"/>
        </w:rPr>
        <w:t>besar</w:t>
      </w:r>
      <w:proofErr w:type="spellEnd"/>
      <w:r>
        <w:rPr>
          <w:rFonts w:ascii="Times New Roman" w:hAnsi="Times New Roman"/>
          <w:color w:val="000000"/>
        </w:rPr>
        <w:t xml:space="preserve"> di </w:t>
      </w:r>
      <w:proofErr w:type="spellStart"/>
      <w:r>
        <w:rPr>
          <w:rFonts w:ascii="Times New Roman" w:hAnsi="Times New Roman"/>
          <w:color w:val="000000"/>
        </w:rPr>
        <w:t>lemari</w:t>
      </w:r>
      <w:proofErr w:type="spellEnd"/>
      <w:r>
        <w:rPr>
          <w:rFonts w:ascii="Times New Roman" w:hAnsi="Times New Roman"/>
          <w:color w:val="000000"/>
        </w:rPr>
        <w:t xml:space="preserve"> </w:t>
      </w:r>
      <w:proofErr w:type="spellStart"/>
      <w:r>
        <w:rPr>
          <w:rFonts w:ascii="Times New Roman" w:hAnsi="Times New Roman"/>
          <w:color w:val="000000"/>
        </w:rPr>
        <w:t>tanpa</w:t>
      </w:r>
      <w:proofErr w:type="spellEnd"/>
      <w:r>
        <w:rPr>
          <w:rFonts w:ascii="Times New Roman" w:hAnsi="Times New Roman"/>
          <w:color w:val="000000"/>
        </w:rPr>
        <w:t xml:space="preserve"> </w:t>
      </w:r>
      <w:proofErr w:type="spellStart"/>
      <w:r>
        <w:rPr>
          <w:rFonts w:ascii="Times New Roman" w:hAnsi="Times New Roman"/>
          <w:color w:val="000000"/>
        </w:rPr>
        <w:t>memperhatikan</w:t>
      </w:r>
      <w:proofErr w:type="spellEnd"/>
      <w:r>
        <w:rPr>
          <w:rFonts w:ascii="Times New Roman" w:hAnsi="Times New Roman"/>
          <w:color w:val="000000"/>
        </w:rPr>
        <w:t xml:space="preserve"> </w:t>
      </w:r>
      <w:proofErr w:type="spellStart"/>
      <w:r>
        <w:rPr>
          <w:rFonts w:ascii="Times New Roman" w:hAnsi="Times New Roman"/>
          <w:color w:val="000000"/>
        </w:rPr>
        <w:t>kondisi</w:t>
      </w:r>
      <w:proofErr w:type="spellEnd"/>
      <w:r>
        <w:rPr>
          <w:rFonts w:ascii="Times New Roman" w:hAnsi="Times New Roman"/>
          <w:color w:val="000000"/>
        </w:rPr>
        <w:t xml:space="preserve"> </w:t>
      </w:r>
      <w:proofErr w:type="spellStart"/>
      <w:r>
        <w:rPr>
          <w:rFonts w:ascii="Times New Roman" w:hAnsi="Times New Roman"/>
          <w:color w:val="000000"/>
        </w:rPr>
        <w:t>lingkungan</w:t>
      </w:r>
      <w:proofErr w:type="spellEnd"/>
      <w:r>
        <w:rPr>
          <w:rFonts w:ascii="Times New Roman" w:hAnsi="Times New Roman"/>
          <w:color w:val="000000"/>
        </w:rPr>
        <w:t xml:space="preserve"> </w:t>
      </w:r>
      <w:proofErr w:type="spellStart"/>
      <w:r>
        <w:rPr>
          <w:rFonts w:ascii="Times New Roman" w:hAnsi="Times New Roman"/>
          <w:color w:val="000000"/>
        </w:rPr>
        <w:t>penyimpanan</w:t>
      </w:r>
      <w:proofErr w:type="spellEnd"/>
      <w:r>
        <w:rPr>
          <w:rFonts w:ascii="Times New Roman" w:hAnsi="Times New Roman"/>
          <w:color w:val="000000"/>
        </w:rPr>
        <w:t xml:space="preserve"> yang </w:t>
      </w:r>
      <w:proofErr w:type="spellStart"/>
      <w:r>
        <w:rPr>
          <w:rFonts w:ascii="Times New Roman" w:hAnsi="Times New Roman"/>
          <w:color w:val="000000"/>
        </w:rPr>
        <w:t>sesuai</w:t>
      </w:r>
      <w:proofErr w:type="spellEnd"/>
      <w:r>
        <w:rPr>
          <w:rFonts w:ascii="Times New Roman" w:hAnsi="Times New Roman"/>
          <w:color w:val="000000"/>
        </w:rPr>
        <w:t xml:space="preserve">, </w:t>
      </w:r>
      <w:proofErr w:type="spellStart"/>
      <w:r>
        <w:rPr>
          <w:rFonts w:ascii="Times New Roman" w:hAnsi="Times New Roman"/>
          <w:color w:val="000000"/>
        </w:rPr>
        <w:t>seperti</w:t>
      </w:r>
      <w:proofErr w:type="spellEnd"/>
      <w:r>
        <w:rPr>
          <w:rFonts w:ascii="Times New Roman" w:hAnsi="Times New Roman"/>
          <w:color w:val="000000"/>
        </w:rPr>
        <w:t xml:space="preserve"> </w:t>
      </w:r>
      <w:proofErr w:type="spellStart"/>
      <w:r>
        <w:rPr>
          <w:rFonts w:ascii="Times New Roman" w:hAnsi="Times New Roman"/>
          <w:color w:val="000000"/>
        </w:rPr>
        <w:t>suhu</w:t>
      </w:r>
      <w:proofErr w:type="spellEnd"/>
      <w:r>
        <w:rPr>
          <w:rFonts w:ascii="Times New Roman" w:hAnsi="Times New Roman"/>
          <w:color w:val="000000"/>
        </w:rPr>
        <w:t xml:space="preserve"> </w:t>
      </w:r>
      <w:proofErr w:type="spellStart"/>
      <w:r>
        <w:rPr>
          <w:rFonts w:ascii="Times New Roman" w:hAnsi="Times New Roman"/>
          <w:color w:val="000000"/>
        </w:rPr>
        <w:t>udara</w:t>
      </w:r>
      <w:proofErr w:type="spellEnd"/>
      <w:r>
        <w:rPr>
          <w:rFonts w:ascii="Times New Roman" w:hAnsi="Times New Roman"/>
          <w:color w:val="000000"/>
        </w:rPr>
        <w:t xml:space="preserve">, </w:t>
      </w:r>
      <w:proofErr w:type="spellStart"/>
      <w:r>
        <w:rPr>
          <w:rFonts w:ascii="Times New Roman" w:hAnsi="Times New Roman"/>
          <w:color w:val="000000"/>
        </w:rPr>
        <w:t>kelembaban</w:t>
      </w:r>
      <w:proofErr w:type="spellEnd"/>
      <w:r>
        <w:rPr>
          <w:rFonts w:ascii="Times New Roman" w:hAnsi="Times New Roman"/>
          <w:color w:val="000000"/>
        </w:rPr>
        <w:t xml:space="preserve">, dan </w:t>
      </w:r>
      <w:proofErr w:type="spellStart"/>
      <w:r>
        <w:rPr>
          <w:rFonts w:ascii="Times New Roman" w:hAnsi="Times New Roman"/>
          <w:color w:val="000000"/>
        </w:rPr>
        <w:t>paparan</w:t>
      </w:r>
      <w:proofErr w:type="spellEnd"/>
      <w:r>
        <w:rPr>
          <w:rFonts w:ascii="Times New Roman" w:hAnsi="Times New Roman"/>
          <w:color w:val="000000"/>
        </w:rPr>
        <w:t xml:space="preserve"> </w:t>
      </w:r>
      <w:proofErr w:type="spellStart"/>
      <w:r>
        <w:rPr>
          <w:rFonts w:ascii="Times New Roman" w:hAnsi="Times New Roman"/>
          <w:color w:val="000000"/>
        </w:rPr>
        <w:t>sinar</w:t>
      </w:r>
      <w:proofErr w:type="spellEnd"/>
      <w:r>
        <w:rPr>
          <w:rFonts w:ascii="Times New Roman" w:hAnsi="Times New Roman"/>
          <w:color w:val="000000"/>
        </w:rPr>
        <w:t xml:space="preserve"> </w:t>
      </w:r>
      <w:proofErr w:type="spellStart"/>
      <w:r>
        <w:rPr>
          <w:rFonts w:ascii="Times New Roman" w:hAnsi="Times New Roman"/>
          <w:color w:val="000000"/>
        </w:rPr>
        <w:t>matahari</w:t>
      </w:r>
      <w:proofErr w:type="spellEnd"/>
      <w:r>
        <w:rPr>
          <w:rFonts w:ascii="Times New Roman" w:hAnsi="Times New Roman"/>
          <w:color w:val="000000"/>
        </w:rPr>
        <w:t xml:space="preserve"> </w:t>
      </w:r>
      <w:proofErr w:type="spellStart"/>
      <w:r>
        <w:rPr>
          <w:rFonts w:ascii="Times New Roman" w:hAnsi="Times New Roman"/>
          <w:color w:val="000000"/>
        </w:rPr>
        <w:t>langsung</w:t>
      </w:r>
      <w:proofErr w:type="spellEnd"/>
      <w:r>
        <w:rPr>
          <w:rFonts w:ascii="Times New Roman" w:hAnsi="Times New Roman"/>
          <w:color w:val="000000"/>
        </w:rPr>
        <w:t xml:space="preserve">. </w:t>
      </w:r>
      <w:proofErr w:type="spellStart"/>
      <w:r>
        <w:rPr>
          <w:rFonts w:ascii="Times New Roman" w:hAnsi="Times New Roman"/>
          <w:color w:val="000000"/>
        </w:rPr>
        <w:t>Kebiasaan</w:t>
      </w:r>
      <w:proofErr w:type="spellEnd"/>
      <w:r>
        <w:rPr>
          <w:rFonts w:ascii="Times New Roman" w:hAnsi="Times New Roman"/>
          <w:color w:val="000000"/>
        </w:rPr>
        <w:t xml:space="preserve">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menurunkan</w:t>
      </w:r>
      <w:proofErr w:type="spellEnd"/>
      <w:r>
        <w:rPr>
          <w:rFonts w:ascii="Times New Roman" w:hAnsi="Times New Roman"/>
          <w:color w:val="000000"/>
        </w:rPr>
        <w:t xml:space="preserve"> </w:t>
      </w:r>
      <w:proofErr w:type="spellStart"/>
      <w:r>
        <w:rPr>
          <w:rFonts w:ascii="Times New Roman" w:hAnsi="Times New Roman"/>
          <w:color w:val="000000"/>
        </w:rPr>
        <w:t>stabilitas</w:t>
      </w:r>
      <w:proofErr w:type="spellEnd"/>
      <w:r>
        <w:rPr>
          <w:rFonts w:ascii="Times New Roman" w:hAnsi="Times New Roman"/>
          <w:color w:val="000000"/>
        </w:rPr>
        <w:t xml:space="preserve"> </w:t>
      </w:r>
      <w:proofErr w:type="spellStart"/>
      <w:r>
        <w:rPr>
          <w:rFonts w:ascii="Times New Roman" w:hAnsi="Times New Roman"/>
          <w:color w:val="000000"/>
        </w:rPr>
        <w:t>fisiko-kimia</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dan </w:t>
      </w:r>
      <w:proofErr w:type="spellStart"/>
      <w:r>
        <w:rPr>
          <w:rFonts w:ascii="Times New Roman" w:hAnsi="Times New Roman"/>
          <w:color w:val="000000"/>
        </w:rPr>
        <w:t>mempercepat</w:t>
      </w:r>
      <w:proofErr w:type="spellEnd"/>
      <w:r>
        <w:rPr>
          <w:rFonts w:ascii="Times New Roman" w:hAnsi="Times New Roman"/>
          <w:color w:val="000000"/>
        </w:rPr>
        <w:t xml:space="preserve"> masa </w:t>
      </w:r>
      <w:proofErr w:type="spellStart"/>
      <w:r>
        <w:rPr>
          <w:rFonts w:ascii="Times New Roman" w:hAnsi="Times New Roman"/>
          <w:color w:val="000000"/>
        </w:rPr>
        <w:t>kadaluarsa</w:t>
      </w:r>
      <w:proofErr w:type="spellEnd"/>
      <w:r>
        <w:rPr>
          <w:rFonts w:ascii="Times New Roman" w:hAnsi="Times New Roman"/>
          <w:color w:val="000000"/>
        </w:rPr>
        <w:t xml:space="preserve"> </w:t>
      </w:r>
      <w:proofErr w:type="spellStart"/>
      <w:r>
        <w:rPr>
          <w:rFonts w:ascii="Times New Roman" w:hAnsi="Times New Roman"/>
          <w:color w:val="000000"/>
        </w:rPr>
        <w:t>sebelum</w:t>
      </w:r>
      <w:proofErr w:type="spellEnd"/>
      <w:r>
        <w:rPr>
          <w:rFonts w:ascii="Times New Roman" w:hAnsi="Times New Roman"/>
          <w:color w:val="000000"/>
        </w:rPr>
        <w:t xml:space="preserve"> </w:t>
      </w:r>
      <w:proofErr w:type="spellStart"/>
      <w:r>
        <w:rPr>
          <w:rFonts w:ascii="Times New Roman" w:hAnsi="Times New Roman"/>
          <w:color w:val="000000"/>
        </w:rPr>
        <w:t>waktunya</w:t>
      </w:r>
      <w:proofErr w:type="spellEnd"/>
      <w:r>
        <w:rPr>
          <w:rFonts w:ascii="Times New Roman" w:hAnsi="Times New Roman"/>
          <w:color w:val="000000"/>
        </w:rPr>
        <w:t xml:space="preserve"> (Utama &amp; </w:t>
      </w:r>
      <w:proofErr w:type="spellStart"/>
      <w:r>
        <w:rPr>
          <w:rFonts w:ascii="Times New Roman" w:hAnsi="Times New Roman"/>
          <w:color w:val="000000"/>
        </w:rPr>
        <w:t>Zhohiroh</w:t>
      </w:r>
      <w:proofErr w:type="spellEnd"/>
      <w:r>
        <w:rPr>
          <w:rFonts w:ascii="Times New Roman" w:hAnsi="Times New Roman"/>
          <w:color w:val="000000"/>
        </w:rPr>
        <w:t>, 2023).</w:t>
      </w:r>
    </w:p>
    <w:p w14:paraId="508E2BD8" w14:textId="77777777" w:rsidR="00E354FB" w:rsidRDefault="00000000" w:rsidP="007C1CE2">
      <w:pPr>
        <w:snapToGrid w:val="0"/>
        <w:spacing w:after="0"/>
        <w:ind w:firstLine="567"/>
        <w:jc w:val="both"/>
        <w:rPr>
          <w:rFonts w:ascii="Times New Roman" w:hAnsi="Times New Roman"/>
          <w:color w:val="000000"/>
        </w:rPr>
      </w:pPr>
      <w:proofErr w:type="spellStart"/>
      <w:r>
        <w:rPr>
          <w:rFonts w:ascii="Times New Roman" w:hAnsi="Times New Roman"/>
          <w:color w:val="000000"/>
        </w:rPr>
        <w:t>Masalah</w:t>
      </w:r>
      <w:proofErr w:type="spellEnd"/>
      <w:r>
        <w:rPr>
          <w:rFonts w:ascii="Times New Roman" w:hAnsi="Times New Roman"/>
          <w:color w:val="000000"/>
        </w:rPr>
        <w:t xml:space="preserve"> yang </w:t>
      </w:r>
      <w:proofErr w:type="spellStart"/>
      <w:r>
        <w:rPr>
          <w:rFonts w:ascii="Times New Roman" w:hAnsi="Times New Roman"/>
          <w:color w:val="000000"/>
        </w:rPr>
        <w:t>tak</w:t>
      </w:r>
      <w:proofErr w:type="spellEnd"/>
      <w:r>
        <w:rPr>
          <w:rFonts w:ascii="Times New Roman" w:hAnsi="Times New Roman"/>
          <w:color w:val="000000"/>
        </w:rPr>
        <w:t xml:space="preserve"> </w:t>
      </w:r>
      <w:proofErr w:type="spellStart"/>
      <w:r>
        <w:rPr>
          <w:rFonts w:ascii="Times New Roman" w:hAnsi="Times New Roman"/>
          <w:color w:val="000000"/>
        </w:rPr>
        <w:t>kalah</w:t>
      </w:r>
      <w:proofErr w:type="spellEnd"/>
      <w:r>
        <w:rPr>
          <w:rFonts w:ascii="Times New Roman" w:hAnsi="Times New Roman"/>
          <w:color w:val="000000"/>
        </w:rPr>
        <w:t xml:space="preserve"> </w:t>
      </w:r>
      <w:proofErr w:type="spellStart"/>
      <w:r>
        <w:rPr>
          <w:rFonts w:ascii="Times New Roman" w:hAnsi="Times New Roman"/>
          <w:color w:val="000000"/>
        </w:rPr>
        <w:t>memprihatinkan</w:t>
      </w:r>
      <w:proofErr w:type="spellEnd"/>
      <w:r>
        <w:rPr>
          <w:rFonts w:ascii="Times New Roman" w:hAnsi="Times New Roman"/>
          <w:color w:val="000000"/>
        </w:rPr>
        <w:t xml:space="preserve"> </w:t>
      </w:r>
      <w:proofErr w:type="spellStart"/>
      <w:r>
        <w:rPr>
          <w:rFonts w:ascii="Times New Roman" w:hAnsi="Times New Roman"/>
          <w:color w:val="000000"/>
        </w:rPr>
        <w:t>adalah</w:t>
      </w:r>
      <w:proofErr w:type="spellEnd"/>
      <w:r>
        <w:rPr>
          <w:rFonts w:ascii="Times New Roman" w:hAnsi="Times New Roman"/>
          <w:color w:val="000000"/>
        </w:rPr>
        <w:t xml:space="preserve"> tata </w:t>
      </w:r>
      <w:proofErr w:type="spellStart"/>
      <w:r>
        <w:rPr>
          <w:rFonts w:ascii="Times New Roman" w:hAnsi="Times New Roman"/>
          <w:color w:val="000000"/>
        </w:rPr>
        <w:t>cara</w:t>
      </w:r>
      <w:proofErr w:type="spellEnd"/>
      <w:r>
        <w:rPr>
          <w:rFonts w:ascii="Times New Roman" w:hAnsi="Times New Roman"/>
          <w:color w:val="000000"/>
        </w:rPr>
        <w:t xml:space="preserve"> </w:t>
      </w:r>
      <w:proofErr w:type="spellStart"/>
      <w:r>
        <w:rPr>
          <w:rFonts w:ascii="Times New Roman" w:hAnsi="Times New Roman"/>
          <w:color w:val="000000"/>
        </w:rPr>
        <w:t>pembuangan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bekas</w:t>
      </w:r>
      <w:proofErr w:type="spellEnd"/>
      <w:r>
        <w:rPr>
          <w:rFonts w:ascii="Times New Roman" w:hAnsi="Times New Roman"/>
          <w:color w:val="000000"/>
        </w:rPr>
        <w:t xml:space="preserve"> </w:t>
      </w:r>
      <w:proofErr w:type="spellStart"/>
      <w:r>
        <w:rPr>
          <w:rFonts w:ascii="Times New Roman" w:hAnsi="Times New Roman"/>
          <w:color w:val="000000"/>
        </w:rPr>
        <w:t>atau</w:t>
      </w:r>
      <w:proofErr w:type="spellEnd"/>
      <w:r>
        <w:rPr>
          <w:rFonts w:ascii="Times New Roman" w:hAnsi="Times New Roman"/>
          <w:color w:val="000000"/>
        </w:rPr>
        <w:t xml:space="preserve"> </w:t>
      </w:r>
      <w:proofErr w:type="spellStart"/>
      <w:r>
        <w:rPr>
          <w:rFonts w:ascii="Times New Roman" w:hAnsi="Times New Roman"/>
          <w:color w:val="000000"/>
        </w:rPr>
        <w:t>kedaluwarsa</w:t>
      </w:r>
      <w:proofErr w:type="spellEnd"/>
      <w:r>
        <w:rPr>
          <w:rFonts w:ascii="Times New Roman" w:hAnsi="Times New Roman"/>
          <w:color w:val="000000"/>
        </w:rPr>
        <w:t xml:space="preserve">. </w:t>
      </w:r>
      <w:proofErr w:type="spellStart"/>
      <w:r>
        <w:rPr>
          <w:rFonts w:ascii="Times New Roman" w:hAnsi="Times New Roman"/>
          <w:color w:val="000000"/>
        </w:rPr>
        <w:t>Mayoritas</w:t>
      </w:r>
      <w:proofErr w:type="spellEnd"/>
      <w:r>
        <w:rPr>
          <w:rFonts w:ascii="Times New Roman" w:hAnsi="Times New Roman"/>
          <w:color w:val="000000"/>
        </w:rPr>
        <w:t xml:space="preserve"> </w:t>
      </w:r>
      <w:proofErr w:type="spellStart"/>
      <w:r>
        <w:rPr>
          <w:rFonts w:ascii="Times New Roman" w:hAnsi="Times New Roman"/>
          <w:color w:val="000000"/>
        </w:rPr>
        <w:t>warga</w:t>
      </w:r>
      <w:proofErr w:type="spellEnd"/>
      <w:r>
        <w:rPr>
          <w:rFonts w:ascii="Times New Roman" w:hAnsi="Times New Roman"/>
          <w:color w:val="000000"/>
        </w:rPr>
        <w:t xml:space="preserve"> </w:t>
      </w:r>
      <w:proofErr w:type="spellStart"/>
      <w:r>
        <w:rPr>
          <w:rFonts w:ascii="Times New Roman" w:hAnsi="Times New Roman"/>
          <w:color w:val="000000"/>
        </w:rPr>
        <w:t>membuang</w:t>
      </w:r>
      <w:proofErr w:type="spellEnd"/>
      <w:r>
        <w:rPr>
          <w:rFonts w:ascii="Times New Roman" w:hAnsi="Times New Roman"/>
          <w:color w:val="000000"/>
        </w:rPr>
        <w:t xml:space="preserve"> </w:t>
      </w:r>
      <w:proofErr w:type="spellStart"/>
      <w:r>
        <w:rPr>
          <w:rFonts w:ascii="Times New Roman" w:hAnsi="Times New Roman"/>
          <w:color w:val="000000"/>
        </w:rPr>
        <w:t>sisa-sisa</w:t>
      </w:r>
      <w:proofErr w:type="spellEnd"/>
      <w:r>
        <w:rPr>
          <w:rFonts w:ascii="Times New Roman" w:hAnsi="Times New Roman"/>
          <w:color w:val="000000"/>
        </w:rPr>
        <w:t xml:space="preserve"> tablet, </w:t>
      </w:r>
      <w:proofErr w:type="spellStart"/>
      <w:r>
        <w:rPr>
          <w:rFonts w:ascii="Times New Roman" w:hAnsi="Times New Roman"/>
          <w:color w:val="000000"/>
        </w:rPr>
        <w:t>kapsul</w:t>
      </w:r>
      <w:proofErr w:type="spellEnd"/>
      <w:r>
        <w:rPr>
          <w:rFonts w:ascii="Times New Roman" w:hAnsi="Times New Roman"/>
          <w:color w:val="000000"/>
        </w:rPr>
        <w:t xml:space="preserve">, </w:t>
      </w:r>
      <w:proofErr w:type="spellStart"/>
      <w:r>
        <w:rPr>
          <w:rFonts w:ascii="Times New Roman" w:hAnsi="Times New Roman"/>
          <w:color w:val="000000"/>
        </w:rPr>
        <w:t>atau</w:t>
      </w:r>
      <w:proofErr w:type="spellEnd"/>
      <w:r>
        <w:rPr>
          <w:rFonts w:ascii="Times New Roman" w:hAnsi="Times New Roman"/>
          <w:color w:val="000000"/>
        </w:rPr>
        <w:t xml:space="preserve"> sirup </w:t>
      </w:r>
      <w:proofErr w:type="spellStart"/>
      <w:r>
        <w:rPr>
          <w:rFonts w:ascii="Times New Roman" w:hAnsi="Times New Roman"/>
          <w:color w:val="000000"/>
        </w:rPr>
        <w:t>langsung</w:t>
      </w:r>
      <w:proofErr w:type="spellEnd"/>
      <w:r>
        <w:rPr>
          <w:rFonts w:ascii="Times New Roman" w:hAnsi="Times New Roman"/>
          <w:color w:val="000000"/>
        </w:rPr>
        <w:t xml:space="preserve"> </w:t>
      </w:r>
      <w:proofErr w:type="spellStart"/>
      <w:r>
        <w:rPr>
          <w:rFonts w:ascii="Times New Roman" w:hAnsi="Times New Roman"/>
          <w:color w:val="000000"/>
        </w:rPr>
        <w:t>ke</w:t>
      </w:r>
      <w:proofErr w:type="spellEnd"/>
      <w:r>
        <w:rPr>
          <w:rFonts w:ascii="Times New Roman" w:hAnsi="Times New Roman"/>
          <w:color w:val="000000"/>
        </w:rPr>
        <w:t xml:space="preserve"> </w:t>
      </w:r>
      <w:proofErr w:type="spellStart"/>
      <w:r>
        <w:rPr>
          <w:rFonts w:ascii="Times New Roman" w:hAnsi="Times New Roman"/>
          <w:color w:val="000000"/>
        </w:rPr>
        <w:t>tempat</w:t>
      </w:r>
      <w:proofErr w:type="spellEnd"/>
      <w:r>
        <w:rPr>
          <w:rFonts w:ascii="Times New Roman" w:hAnsi="Times New Roman"/>
          <w:color w:val="000000"/>
        </w:rPr>
        <w:t xml:space="preserve"> </w:t>
      </w:r>
      <w:proofErr w:type="spellStart"/>
      <w:r>
        <w:rPr>
          <w:rFonts w:ascii="Times New Roman" w:hAnsi="Times New Roman"/>
          <w:color w:val="000000"/>
        </w:rPr>
        <w:t>sampah</w:t>
      </w:r>
      <w:proofErr w:type="spellEnd"/>
      <w:r>
        <w:rPr>
          <w:rFonts w:ascii="Times New Roman" w:hAnsi="Times New Roman"/>
          <w:color w:val="000000"/>
        </w:rPr>
        <w:t xml:space="preserve"> </w:t>
      </w:r>
      <w:proofErr w:type="spellStart"/>
      <w:r>
        <w:rPr>
          <w:rFonts w:ascii="Times New Roman" w:hAnsi="Times New Roman"/>
          <w:color w:val="000000"/>
        </w:rPr>
        <w:t>umum</w:t>
      </w:r>
      <w:proofErr w:type="spellEnd"/>
      <w:r>
        <w:rPr>
          <w:rFonts w:ascii="Times New Roman" w:hAnsi="Times New Roman"/>
          <w:color w:val="000000"/>
        </w:rPr>
        <w:t xml:space="preserve"> </w:t>
      </w:r>
      <w:proofErr w:type="spellStart"/>
      <w:r>
        <w:rPr>
          <w:rFonts w:ascii="Times New Roman" w:hAnsi="Times New Roman"/>
          <w:color w:val="000000"/>
        </w:rPr>
        <w:t>dalam</w:t>
      </w:r>
      <w:proofErr w:type="spellEnd"/>
      <w:r>
        <w:rPr>
          <w:rFonts w:ascii="Times New Roman" w:hAnsi="Times New Roman"/>
          <w:color w:val="000000"/>
        </w:rPr>
        <w:t xml:space="preserve"> </w:t>
      </w:r>
      <w:proofErr w:type="spellStart"/>
      <w:r>
        <w:rPr>
          <w:rFonts w:ascii="Times New Roman" w:hAnsi="Times New Roman"/>
          <w:color w:val="000000"/>
        </w:rPr>
        <w:t>keadaan</w:t>
      </w:r>
      <w:proofErr w:type="spellEnd"/>
      <w:r>
        <w:rPr>
          <w:rFonts w:ascii="Times New Roman" w:hAnsi="Times New Roman"/>
          <w:color w:val="000000"/>
        </w:rPr>
        <w:t xml:space="preserve"> </w:t>
      </w:r>
      <w:proofErr w:type="spellStart"/>
      <w:r>
        <w:rPr>
          <w:rFonts w:ascii="Times New Roman" w:hAnsi="Times New Roman"/>
          <w:color w:val="000000"/>
        </w:rPr>
        <w:t>utuh</w:t>
      </w:r>
      <w:proofErr w:type="spellEnd"/>
      <w:r>
        <w:rPr>
          <w:rFonts w:ascii="Times New Roman" w:hAnsi="Times New Roman"/>
          <w:color w:val="000000"/>
        </w:rPr>
        <w:t xml:space="preserve"> </w:t>
      </w:r>
      <w:proofErr w:type="spellStart"/>
      <w:r>
        <w:rPr>
          <w:rFonts w:ascii="Times New Roman" w:hAnsi="Times New Roman"/>
          <w:color w:val="000000"/>
        </w:rPr>
        <w:t>beserta</w:t>
      </w:r>
      <w:proofErr w:type="spellEnd"/>
      <w:r>
        <w:rPr>
          <w:rFonts w:ascii="Times New Roman" w:hAnsi="Times New Roman"/>
          <w:color w:val="000000"/>
        </w:rPr>
        <w:t xml:space="preserve"> </w:t>
      </w:r>
      <w:proofErr w:type="spellStart"/>
      <w:r>
        <w:rPr>
          <w:rFonts w:ascii="Times New Roman" w:hAnsi="Times New Roman"/>
          <w:color w:val="000000"/>
        </w:rPr>
        <w:t>kemasannya</w:t>
      </w:r>
      <w:proofErr w:type="spellEnd"/>
      <w:r>
        <w:rPr>
          <w:rFonts w:ascii="Times New Roman" w:hAnsi="Times New Roman"/>
          <w:color w:val="000000"/>
        </w:rPr>
        <w:t xml:space="preserve">, </w:t>
      </w:r>
      <w:proofErr w:type="spellStart"/>
      <w:r>
        <w:rPr>
          <w:rFonts w:ascii="Times New Roman" w:hAnsi="Times New Roman"/>
          <w:color w:val="000000"/>
        </w:rPr>
        <w:t>atau</w:t>
      </w:r>
      <w:proofErr w:type="spellEnd"/>
      <w:r>
        <w:rPr>
          <w:rFonts w:ascii="Times New Roman" w:hAnsi="Times New Roman"/>
          <w:color w:val="000000"/>
        </w:rPr>
        <w:t xml:space="preserve"> </w:t>
      </w:r>
      <w:proofErr w:type="spellStart"/>
      <w:r>
        <w:rPr>
          <w:rFonts w:ascii="Times New Roman" w:hAnsi="Times New Roman"/>
          <w:color w:val="000000"/>
        </w:rPr>
        <w:t>membuang</w:t>
      </w:r>
      <w:proofErr w:type="spellEnd"/>
      <w:r>
        <w:rPr>
          <w:rFonts w:ascii="Times New Roman" w:hAnsi="Times New Roman"/>
          <w:color w:val="000000"/>
        </w:rPr>
        <w:t xml:space="preserve"> </w:t>
      </w:r>
      <w:proofErr w:type="spellStart"/>
      <w:r>
        <w:rPr>
          <w:rFonts w:ascii="Times New Roman" w:hAnsi="Times New Roman"/>
          <w:color w:val="000000"/>
        </w:rPr>
        <w:t>cairan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langsung</w:t>
      </w:r>
      <w:proofErr w:type="spellEnd"/>
      <w:r>
        <w:rPr>
          <w:rFonts w:ascii="Times New Roman" w:hAnsi="Times New Roman"/>
          <w:color w:val="000000"/>
        </w:rPr>
        <w:t xml:space="preserve"> </w:t>
      </w:r>
      <w:proofErr w:type="spellStart"/>
      <w:r>
        <w:rPr>
          <w:rFonts w:ascii="Times New Roman" w:hAnsi="Times New Roman"/>
          <w:color w:val="000000"/>
        </w:rPr>
        <w:t>ke</w:t>
      </w:r>
      <w:proofErr w:type="spellEnd"/>
      <w:r>
        <w:rPr>
          <w:rFonts w:ascii="Times New Roman" w:hAnsi="Times New Roman"/>
          <w:color w:val="000000"/>
        </w:rPr>
        <w:t xml:space="preserve"> </w:t>
      </w:r>
      <w:proofErr w:type="spellStart"/>
      <w:r>
        <w:rPr>
          <w:rFonts w:ascii="Times New Roman" w:hAnsi="Times New Roman"/>
          <w:color w:val="000000"/>
        </w:rPr>
        <w:t>saluran</w:t>
      </w:r>
      <w:proofErr w:type="spellEnd"/>
      <w:r>
        <w:rPr>
          <w:rFonts w:ascii="Times New Roman" w:hAnsi="Times New Roman"/>
          <w:color w:val="000000"/>
        </w:rPr>
        <w:t xml:space="preserve"> </w:t>
      </w:r>
      <w:proofErr w:type="spellStart"/>
      <w:r>
        <w:rPr>
          <w:rFonts w:ascii="Times New Roman" w:hAnsi="Times New Roman"/>
          <w:color w:val="000000"/>
        </w:rPr>
        <w:t>pembuangan</w:t>
      </w:r>
      <w:proofErr w:type="spellEnd"/>
      <w:r>
        <w:rPr>
          <w:rFonts w:ascii="Times New Roman" w:hAnsi="Times New Roman"/>
          <w:color w:val="000000"/>
        </w:rPr>
        <w:t xml:space="preserve"> air (</w:t>
      </w:r>
      <w:proofErr w:type="spellStart"/>
      <w:r>
        <w:rPr>
          <w:rFonts w:ascii="Times New Roman" w:hAnsi="Times New Roman"/>
          <w:i/>
          <w:iCs/>
          <w:color w:val="000000"/>
        </w:rPr>
        <w:t>drainase</w:t>
      </w:r>
      <w:proofErr w:type="spellEnd"/>
      <w:r>
        <w:rPr>
          <w:rFonts w:ascii="Times New Roman" w:hAnsi="Times New Roman"/>
          <w:color w:val="000000"/>
        </w:rPr>
        <w:t xml:space="preserve">) dan </w:t>
      </w:r>
      <w:proofErr w:type="spellStart"/>
      <w:r>
        <w:rPr>
          <w:rFonts w:ascii="Times New Roman" w:hAnsi="Times New Roman"/>
          <w:color w:val="000000"/>
        </w:rPr>
        <w:t>jamban</w:t>
      </w:r>
      <w:proofErr w:type="spellEnd"/>
      <w:r>
        <w:rPr>
          <w:rFonts w:ascii="Times New Roman" w:hAnsi="Times New Roman"/>
          <w:color w:val="000000"/>
        </w:rPr>
        <w:t xml:space="preserve"> (Putra Pratama </w:t>
      </w:r>
      <w:proofErr w:type="spellStart"/>
      <w:r>
        <w:rPr>
          <w:rFonts w:ascii="Times New Roman" w:hAnsi="Times New Roman"/>
          <w:color w:val="000000"/>
        </w:rPr>
        <w:t>dkk</w:t>
      </w:r>
      <w:proofErr w:type="spellEnd"/>
      <w:r>
        <w:rPr>
          <w:rFonts w:ascii="Times New Roman" w:hAnsi="Times New Roman"/>
          <w:color w:val="000000"/>
        </w:rPr>
        <w:t xml:space="preserve">., 2023). </w:t>
      </w:r>
      <w:proofErr w:type="spellStart"/>
      <w:r>
        <w:rPr>
          <w:rFonts w:ascii="Times New Roman" w:hAnsi="Times New Roman"/>
          <w:color w:val="000000"/>
        </w:rPr>
        <w:t>Praktik</w:t>
      </w:r>
      <w:proofErr w:type="spellEnd"/>
      <w:r>
        <w:rPr>
          <w:rFonts w:ascii="Times New Roman" w:hAnsi="Times New Roman"/>
          <w:color w:val="000000"/>
        </w:rPr>
        <w:t xml:space="preserve"> </w:t>
      </w:r>
      <w:proofErr w:type="spellStart"/>
      <w:r>
        <w:rPr>
          <w:rFonts w:ascii="Times New Roman" w:hAnsi="Times New Roman"/>
          <w:color w:val="000000"/>
        </w:rPr>
        <w:t>pembuangan</w:t>
      </w:r>
      <w:proofErr w:type="spellEnd"/>
      <w:r>
        <w:rPr>
          <w:rFonts w:ascii="Times New Roman" w:hAnsi="Times New Roman"/>
          <w:color w:val="000000"/>
        </w:rPr>
        <w:t xml:space="preserve"> yang </w:t>
      </w:r>
      <w:proofErr w:type="spellStart"/>
      <w:r>
        <w:rPr>
          <w:rFonts w:ascii="Times New Roman" w:hAnsi="Times New Roman"/>
          <w:color w:val="000000"/>
        </w:rPr>
        <w:t>tidak</w:t>
      </w:r>
      <w:proofErr w:type="spellEnd"/>
      <w:r>
        <w:rPr>
          <w:rFonts w:ascii="Times New Roman" w:hAnsi="Times New Roman"/>
          <w:color w:val="000000"/>
        </w:rPr>
        <w:t xml:space="preserve"> </w:t>
      </w:r>
      <w:proofErr w:type="spellStart"/>
      <w:r>
        <w:rPr>
          <w:rFonts w:ascii="Times New Roman" w:hAnsi="Times New Roman"/>
          <w:color w:val="000000"/>
        </w:rPr>
        <w:t>terstandar</w:t>
      </w:r>
      <w:proofErr w:type="spellEnd"/>
      <w:r>
        <w:rPr>
          <w:rFonts w:ascii="Times New Roman" w:hAnsi="Times New Roman"/>
          <w:color w:val="000000"/>
        </w:rPr>
        <w:t xml:space="preserve">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mendatangkan</w:t>
      </w:r>
      <w:proofErr w:type="spellEnd"/>
      <w:r>
        <w:rPr>
          <w:rFonts w:ascii="Times New Roman" w:hAnsi="Times New Roman"/>
          <w:color w:val="000000"/>
        </w:rPr>
        <w:t xml:space="preserve"> dua </w:t>
      </w:r>
      <w:proofErr w:type="spellStart"/>
      <w:r>
        <w:rPr>
          <w:rFonts w:ascii="Times New Roman" w:hAnsi="Times New Roman"/>
          <w:color w:val="000000"/>
        </w:rPr>
        <w:t>risiko</w:t>
      </w:r>
      <w:proofErr w:type="spellEnd"/>
      <w:r>
        <w:rPr>
          <w:rFonts w:ascii="Times New Roman" w:hAnsi="Times New Roman"/>
          <w:color w:val="000000"/>
        </w:rPr>
        <w:t xml:space="preserve"> </w:t>
      </w:r>
      <w:proofErr w:type="spellStart"/>
      <w:r>
        <w:rPr>
          <w:rFonts w:ascii="Times New Roman" w:hAnsi="Times New Roman"/>
          <w:color w:val="000000"/>
        </w:rPr>
        <w:t>ekologis</w:t>
      </w:r>
      <w:proofErr w:type="spellEnd"/>
      <w:r>
        <w:rPr>
          <w:rFonts w:ascii="Times New Roman" w:hAnsi="Times New Roman"/>
          <w:color w:val="000000"/>
        </w:rPr>
        <w:t xml:space="preserve"> </w:t>
      </w:r>
      <w:proofErr w:type="spellStart"/>
      <w:r>
        <w:rPr>
          <w:rFonts w:ascii="Times New Roman" w:hAnsi="Times New Roman"/>
          <w:color w:val="000000"/>
        </w:rPr>
        <w:t>berat</w:t>
      </w:r>
      <w:proofErr w:type="spellEnd"/>
      <w:r>
        <w:rPr>
          <w:rFonts w:ascii="Times New Roman" w:hAnsi="Times New Roman"/>
          <w:color w:val="000000"/>
        </w:rPr>
        <w:t xml:space="preserve">: </w:t>
      </w:r>
      <w:proofErr w:type="spellStart"/>
      <w:r>
        <w:rPr>
          <w:rFonts w:ascii="Times New Roman" w:hAnsi="Times New Roman"/>
          <w:color w:val="000000"/>
        </w:rPr>
        <w:t>pertama</w:t>
      </w:r>
      <w:proofErr w:type="spellEnd"/>
      <w:r>
        <w:rPr>
          <w:rFonts w:ascii="Times New Roman" w:hAnsi="Times New Roman"/>
          <w:color w:val="000000"/>
        </w:rPr>
        <w:t xml:space="preserve">, </w:t>
      </w:r>
      <w:proofErr w:type="spellStart"/>
      <w:r>
        <w:rPr>
          <w:rFonts w:ascii="Times New Roman" w:hAnsi="Times New Roman"/>
          <w:color w:val="000000"/>
        </w:rPr>
        <w:t>membuka</w:t>
      </w:r>
      <w:proofErr w:type="spellEnd"/>
      <w:r>
        <w:rPr>
          <w:rFonts w:ascii="Times New Roman" w:hAnsi="Times New Roman"/>
          <w:color w:val="000000"/>
        </w:rPr>
        <w:t xml:space="preserve"> </w:t>
      </w:r>
      <w:proofErr w:type="spellStart"/>
      <w:r>
        <w:rPr>
          <w:rFonts w:ascii="Times New Roman" w:hAnsi="Times New Roman"/>
          <w:color w:val="000000"/>
        </w:rPr>
        <w:t>peluang</w:t>
      </w:r>
      <w:proofErr w:type="spellEnd"/>
      <w:r>
        <w:rPr>
          <w:rFonts w:ascii="Times New Roman" w:hAnsi="Times New Roman"/>
          <w:color w:val="000000"/>
        </w:rPr>
        <w:t xml:space="preserve"> </w:t>
      </w:r>
      <w:proofErr w:type="spellStart"/>
      <w:r>
        <w:rPr>
          <w:rFonts w:ascii="Times New Roman" w:hAnsi="Times New Roman"/>
          <w:color w:val="000000"/>
        </w:rPr>
        <w:t>terjadinya</w:t>
      </w:r>
      <w:proofErr w:type="spellEnd"/>
      <w:r>
        <w:rPr>
          <w:rFonts w:ascii="Times New Roman" w:hAnsi="Times New Roman"/>
          <w:color w:val="000000"/>
        </w:rPr>
        <w:t xml:space="preserve"> </w:t>
      </w:r>
      <w:proofErr w:type="spellStart"/>
      <w:r>
        <w:rPr>
          <w:rFonts w:ascii="Times New Roman" w:hAnsi="Times New Roman"/>
          <w:color w:val="000000"/>
        </w:rPr>
        <w:t>pendaulatan</w:t>
      </w:r>
      <w:proofErr w:type="spellEnd"/>
      <w:r>
        <w:rPr>
          <w:rFonts w:ascii="Times New Roman" w:hAnsi="Times New Roman"/>
          <w:color w:val="000000"/>
        </w:rPr>
        <w:t xml:space="preserve"> dan </w:t>
      </w:r>
      <w:proofErr w:type="spellStart"/>
      <w:r>
        <w:rPr>
          <w:rFonts w:ascii="Times New Roman" w:hAnsi="Times New Roman"/>
          <w:color w:val="000000"/>
        </w:rPr>
        <w:t>daur</w:t>
      </w:r>
      <w:proofErr w:type="spellEnd"/>
      <w:r>
        <w:rPr>
          <w:rFonts w:ascii="Times New Roman" w:hAnsi="Times New Roman"/>
          <w:color w:val="000000"/>
        </w:rPr>
        <w:t xml:space="preserve"> </w:t>
      </w:r>
      <w:proofErr w:type="spellStart"/>
      <w:r>
        <w:rPr>
          <w:rFonts w:ascii="Times New Roman" w:hAnsi="Times New Roman"/>
          <w:color w:val="000000"/>
        </w:rPr>
        <w:t>ulang</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ilegal</w:t>
      </w:r>
      <w:proofErr w:type="spellEnd"/>
      <w:r>
        <w:rPr>
          <w:rFonts w:ascii="Times New Roman" w:hAnsi="Times New Roman"/>
          <w:color w:val="000000"/>
        </w:rPr>
        <w:t xml:space="preserve"> oleh </w:t>
      </w:r>
      <w:proofErr w:type="spellStart"/>
      <w:r>
        <w:rPr>
          <w:rFonts w:ascii="Times New Roman" w:hAnsi="Times New Roman"/>
          <w:color w:val="000000"/>
        </w:rPr>
        <w:t>pihak-pihak</w:t>
      </w:r>
      <w:proofErr w:type="spellEnd"/>
      <w:r>
        <w:rPr>
          <w:rFonts w:ascii="Times New Roman" w:hAnsi="Times New Roman"/>
          <w:color w:val="000000"/>
        </w:rPr>
        <w:t xml:space="preserve"> yang </w:t>
      </w:r>
      <w:proofErr w:type="spellStart"/>
      <w:r>
        <w:rPr>
          <w:rFonts w:ascii="Times New Roman" w:hAnsi="Times New Roman"/>
          <w:color w:val="000000"/>
        </w:rPr>
        <w:t>tidak</w:t>
      </w:r>
      <w:proofErr w:type="spellEnd"/>
      <w:r>
        <w:rPr>
          <w:rFonts w:ascii="Times New Roman" w:hAnsi="Times New Roman"/>
          <w:color w:val="000000"/>
        </w:rPr>
        <w:t xml:space="preserve"> </w:t>
      </w:r>
      <w:proofErr w:type="spellStart"/>
      <w:r>
        <w:rPr>
          <w:rFonts w:ascii="Times New Roman" w:hAnsi="Times New Roman"/>
          <w:color w:val="000000"/>
        </w:rPr>
        <w:t>bertanggung</w:t>
      </w:r>
      <w:proofErr w:type="spellEnd"/>
      <w:r>
        <w:rPr>
          <w:rFonts w:ascii="Times New Roman" w:hAnsi="Times New Roman"/>
          <w:color w:val="000000"/>
        </w:rPr>
        <w:t xml:space="preserve"> </w:t>
      </w:r>
      <w:proofErr w:type="spellStart"/>
      <w:r>
        <w:rPr>
          <w:rFonts w:ascii="Times New Roman" w:hAnsi="Times New Roman"/>
          <w:color w:val="000000"/>
        </w:rPr>
        <w:t>jawab</w:t>
      </w:r>
      <w:proofErr w:type="spellEnd"/>
      <w:r>
        <w:rPr>
          <w:rFonts w:ascii="Times New Roman" w:hAnsi="Times New Roman"/>
          <w:color w:val="000000"/>
        </w:rPr>
        <w:t xml:space="preserve">; </w:t>
      </w:r>
      <w:proofErr w:type="spellStart"/>
      <w:r>
        <w:rPr>
          <w:rFonts w:ascii="Times New Roman" w:hAnsi="Times New Roman"/>
          <w:color w:val="000000"/>
        </w:rPr>
        <w:t>kedua</w:t>
      </w:r>
      <w:proofErr w:type="spellEnd"/>
      <w:r>
        <w:rPr>
          <w:rFonts w:ascii="Times New Roman" w:hAnsi="Times New Roman"/>
          <w:color w:val="000000"/>
        </w:rPr>
        <w:t xml:space="preserve">, </w:t>
      </w:r>
      <w:proofErr w:type="spellStart"/>
      <w:r>
        <w:rPr>
          <w:rFonts w:ascii="Times New Roman" w:hAnsi="Times New Roman"/>
          <w:color w:val="000000"/>
        </w:rPr>
        <w:t>memicu</w:t>
      </w:r>
      <w:proofErr w:type="spellEnd"/>
      <w:r>
        <w:rPr>
          <w:rFonts w:ascii="Times New Roman" w:hAnsi="Times New Roman"/>
          <w:color w:val="000000"/>
        </w:rPr>
        <w:t xml:space="preserve"> </w:t>
      </w:r>
      <w:proofErr w:type="spellStart"/>
      <w:r>
        <w:rPr>
          <w:rFonts w:ascii="Times New Roman" w:hAnsi="Times New Roman"/>
          <w:color w:val="000000"/>
        </w:rPr>
        <w:t>akumulasi</w:t>
      </w:r>
      <w:proofErr w:type="spellEnd"/>
      <w:r>
        <w:rPr>
          <w:rFonts w:ascii="Times New Roman" w:hAnsi="Times New Roman"/>
          <w:color w:val="000000"/>
        </w:rPr>
        <w:t xml:space="preserve"> </w:t>
      </w:r>
      <w:proofErr w:type="spellStart"/>
      <w:r>
        <w:rPr>
          <w:rFonts w:ascii="Times New Roman" w:hAnsi="Times New Roman"/>
          <w:color w:val="000000"/>
        </w:rPr>
        <w:t>residu</w:t>
      </w:r>
      <w:proofErr w:type="spellEnd"/>
      <w:r>
        <w:rPr>
          <w:rFonts w:ascii="Times New Roman" w:hAnsi="Times New Roman"/>
          <w:color w:val="000000"/>
        </w:rPr>
        <w:t xml:space="preserve"> </w:t>
      </w:r>
      <w:proofErr w:type="spellStart"/>
      <w:r>
        <w:rPr>
          <w:rFonts w:ascii="Times New Roman" w:hAnsi="Times New Roman"/>
          <w:color w:val="000000"/>
        </w:rPr>
        <w:t>zat</w:t>
      </w:r>
      <w:proofErr w:type="spellEnd"/>
      <w:r>
        <w:rPr>
          <w:rFonts w:ascii="Times New Roman" w:hAnsi="Times New Roman"/>
          <w:color w:val="000000"/>
        </w:rPr>
        <w:t xml:space="preserve"> </w:t>
      </w:r>
      <w:proofErr w:type="spellStart"/>
      <w:r>
        <w:rPr>
          <w:rFonts w:ascii="Times New Roman" w:hAnsi="Times New Roman"/>
          <w:color w:val="000000"/>
        </w:rPr>
        <w:t>aktif</w:t>
      </w:r>
      <w:proofErr w:type="spellEnd"/>
      <w:r>
        <w:rPr>
          <w:rFonts w:ascii="Times New Roman" w:hAnsi="Times New Roman"/>
          <w:color w:val="000000"/>
        </w:rPr>
        <w:t xml:space="preserve"> </w:t>
      </w:r>
      <w:proofErr w:type="spellStart"/>
      <w:r>
        <w:rPr>
          <w:rFonts w:ascii="Times New Roman" w:hAnsi="Times New Roman"/>
          <w:color w:val="000000"/>
        </w:rPr>
        <w:t>farmasi</w:t>
      </w:r>
      <w:proofErr w:type="spellEnd"/>
      <w:r>
        <w:rPr>
          <w:rFonts w:ascii="Times New Roman" w:hAnsi="Times New Roman"/>
          <w:color w:val="000000"/>
        </w:rPr>
        <w:t xml:space="preserve"> (</w:t>
      </w:r>
      <w:r>
        <w:rPr>
          <w:rFonts w:ascii="Times New Roman" w:hAnsi="Times New Roman"/>
          <w:i/>
          <w:iCs/>
          <w:color w:val="000000"/>
        </w:rPr>
        <w:t>Pharmaceutical Active Compounds</w:t>
      </w:r>
      <w:r>
        <w:rPr>
          <w:rFonts w:ascii="Times New Roman" w:hAnsi="Times New Roman"/>
          <w:color w:val="000000"/>
        </w:rPr>
        <w:t>/</w:t>
      </w:r>
      <w:proofErr w:type="spellStart"/>
      <w:r>
        <w:rPr>
          <w:rFonts w:ascii="Times New Roman" w:hAnsi="Times New Roman"/>
          <w:color w:val="000000"/>
        </w:rPr>
        <w:t>PhACs</w:t>
      </w:r>
      <w:proofErr w:type="spellEnd"/>
      <w:r>
        <w:rPr>
          <w:rFonts w:ascii="Times New Roman" w:hAnsi="Times New Roman"/>
          <w:color w:val="000000"/>
        </w:rPr>
        <w:t xml:space="preserve">) di </w:t>
      </w:r>
      <w:proofErr w:type="spellStart"/>
      <w:r>
        <w:rPr>
          <w:rFonts w:ascii="Times New Roman" w:hAnsi="Times New Roman"/>
          <w:color w:val="000000"/>
        </w:rPr>
        <w:t>lingkungan</w:t>
      </w:r>
      <w:proofErr w:type="spellEnd"/>
      <w:r>
        <w:rPr>
          <w:rFonts w:ascii="Times New Roman" w:hAnsi="Times New Roman"/>
          <w:color w:val="000000"/>
        </w:rPr>
        <w:t xml:space="preserve"> </w:t>
      </w:r>
      <w:proofErr w:type="spellStart"/>
      <w:r>
        <w:rPr>
          <w:rFonts w:ascii="Times New Roman" w:hAnsi="Times New Roman"/>
          <w:color w:val="000000"/>
        </w:rPr>
        <w:t>tanah</w:t>
      </w:r>
      <w:proofErr w:type="spellEnd"/>
      <w:r>
        <w:rPr>
          <w:rFonts w:ascii="Times New Roman" w:hAnsi="Times New Roman"/>
          <w:color w:val="000000"/>
        </w:rPr>
        <w:t xml:space="preserve"> dan </w:t>
      </w:r>
      <w:proofErr w:type="spellStart"/>
      <w:r>
        <w:rPr>
          <w:rFonts w:ascii="Times New Roman" w:hAnsi="Times New Roman"/>
          <w:color w:val="000000"/>
        </w:rPr>
        <w:t>ekosistem</w:t>
      </w:r>
      <w:proofErr w:type="spellEnd"/>
      <w:r>
        <w:rPr>
          <w:rFonts w:ascii="Times New Roman" w:hAnsi="Times New Roman"/>
          <w:color w:val="000000"/>
        </w:rPr>
        <w:t xml:space="preserve"> </w:t>
      </w:r>
      <w:proofErr w:type="spellStart"/>
      <w:r>
        <w:rPr>
          <w:rFonts w:ascii="Times New Roman" w:hAnsi="Times New Roman"/>
          <w:color w:val="000000"/>
        </w:rPr>
        <w:t>perairan</w:t>
      </w:r>
      <w:proofErr w:type="spellEnd"/>
      <w:r>
        <w:rPr>
          <w:rFonts w:ascii="Times New Roman" w:hAnsi="Times New Roman"/>
          <w:color w:val="000000"/>
        </w:rPr>
        <w:t xml:space="preserve"> </w:t>
      </w:r>
      <w:proofErr w:type="spellStart"/>
      <w:r>
        <w:rPr>
          <w:rFonts w:ascii="Times New Roman" w:hAnsi="Times New Roman"/>
          <w:color w:val="000000"/>
        </w:rPr>
        <w:t>darat</w:t>
      </w:r>
      <w:proofErr w:type="spellEnd"/>
      <w:r>
        <w:rPr>
          <w:rFonts w:ascii="Times New Roman" w:hAnsi="Times New Roman"/>
          <w:color w:val="000000"/>
        </w:rPr>
        <w:t xml:space="preserve"> (Fadhilah &amp; </w:t>
      </w:r>
      <w:proofErr w:type="spellStart"/>
      <w:r>
        <w:rPr>
          <w:rFonts w:ascii="Times New Roman" w:hAnsi="Times New Roman"/>
          <w:color w:val="000000"/>
        </w:rPr>
        <w:t>Zulfiani</w:t>
      </w:r>
      <w:proofErr w:type="spellEnd"/>
      <w:r>
        <w:rPr>
          <w:rFonts w:ascii="Times New Roman" w:hAnsi="Times New Roman"/>
          <w:color w:val="000000"/>
        </w:rPr>
        <w:t xml:space="preserve">, 2024; </w:t>
      </w:r>
      <w:proofErr w:type="spellStart"/>
      <w:r>
        <w:rPr>
          <w:rFonts w:ascii="Times New Roman" w:hAnsi="Times New Roman"/>
          <w:color w:val="000000"/>
        </w:rPr>
        <w:t>Amarullah</w:t>
      </w:r>
      <w:proofErr w:type="spellEnd"/>
      <w:r>
        <w:rPr>
          <w:rFonts w:ascii="Times New Roman" w:hAnsi="Times New Roman"/>
          <w:color w:val="000000"/>
        </w:rPr>
        <w:t xml:space="preserve"> </w:t>
      </w:r>
      <w:proofErr w:type="spellStart"/>
      <w:r>
        <w:rPr>
          <w:rFonts w:ascii="Times New Roman" w:hAnsi="Times New Roman"/>
          <w:color w:val="000000"/>
        </w:rPr>
        <w:t>dkk</w:t>
      </w:r>
      <w:proofErr w:type="spellEnd"/>
      <w:r>
        <w:rPr>
          <w:rFonts w:ascii="Times New Roman" w:hAnsi="Times New Roman"/>
          <w:color w:val="000000"/>
        </w:rPr>
        <w:t xml:space="preserve">., 2025). </w:t>
      </w:r>
      <w:proofErr w:type="spellStart"/>
      <w:r>
        <w:rPr>
          <w:rFonts w:ascii="Times New Roman" w:hAnsi="Times New Roman"/>
          <w:color w:val="000000"/>
        </w:rPr>
        <w:t>Penumpukan</w:t>
      </w:r>
      <w:proofErr w:type="spellEnd"/>
      <w:r>
        <w:rPr>
          <w:rFonts w:ascii="Times New Roman" w:hAnsi="Times New Roman"/>
          <w:color w:val="000000"/>
        </w:rPr>
        <w:t xml:space="preserve"> </w:t>
      </w:r>
      <w:proofErr w:type="spellStart"/>
      <w:r>
        <w:rPr>
          <w:rFonts w:ascii="Times New Roman" w:hAnsi="Times New Roman"/>
          <w:color w:val="000000"/>
        </w:rPr>
        <w:t>residu</w:t>
      </w:r>
      <w:proofErr w:type="spellEnd"/>
      <w:r>
        <w:rPr>
          <w:rFonts w:ascii="Times New Roman" w:hAnsi="Times New Roman"/>
          <w:color w:val="000000"/>
        </w:rPr>
        <w:t xml:space="preserve"> </w:t>
      </w:r>
      <w:proofErr w:type="spellStart"/>
      <w:r>
        <w:rPr>
          <w:rFonts w:ascii="Times New Roman" w:hAnsi="Times New Roman"/>
          <w:color w:val="000000"/>
        </w:rPr>
        <w:lastRenderedPageBreak/>
        <w:t>antibiotik</w:t>
      </w:r>
      <w:proofErr w:type="spellEnd"/>
      <w:r>
        <w:rPr>
          <w:rFonts w:ascii="Times New Roman" w:hAnsi="Times New Roman"/>
          <w:color w:val="000000"/>
        </w:rPr>
        <w:t xml:space="preserve"> di </w:t>
      </w:r>
      <w:proofErr w:type="spellStart"/>
      <w:r>
        <w:rPr>
          <w:rFonts w:ascii="Times New Roman" w:hAnsi="Times New Roman"/>
          <w:color w:val="000000"/>
        </w:rPr>
        <w:t>lingkungan</w:t>
      </w:r>
      <w:proofErr w:type="spellEnd"/>
      <w:r>
        <w:rPr>
          <w:rFonts w:ascii="Times New Roman" w:hAnsi="Times New Roman"/>
          <w:color w:val="000000"/>
        </w:rPr>
        <w:t xml:space="preserve"> </w:t>
      </w:r>
      <w:proofErr w:type="spellStart"/>
      <w:r>
        <w:rPr>
          <w:rFonts w:ascii="Times New Roman" w:hAnsi="Times New Roman"/>
          <w:color w:val="000000"/>
        </w:rPr>
        <w:t>perairan</w:t>
      </w:r>
      <w:proofErr w:type="spellEnd"/>
      <w:r>
        <w:rPr>
          <w:rFonts w:ascii="Times New Roman" w:hAnsi="Times New Roman"/>
          <w:color w:val="000000"/>
        </w:rPr>
        <w:t xml:space="preserve"> </w:t>
      </w:r>
      <w:proofErr w:type="spellStart"/>
      <w:r>
        <w:rPr>
          <w:rFonts w:ascii="Times New Roman" w:hAnsi="Times New Roman"/>
          <w:color w:val="000000"/>
        </w:rPr>
        <w:t>akan</w:t>
      </w:r>
      <w:proofErr w:type="spellEnd"/>
      <w:r>
        <w:rPr>
          <w:rFonts w:ascii="Times New Roman" w:hAnsi="Times New Roman"/>
          <w:color w:val="000000"/>
        </w:rPr>
        <w:t xml:space="preserve"> </w:t>
      </w:r>
      <w:proofErr w:type="spellStart"/>
      <w:r>
        <w:rPr>
          <w:rFonts w:ascii="Times New Roman" w:hAnsi="Times New Roman"/>
          <w:color w:val="000000"/>
        </w:rPr>
        <w:t>memapar</w:t>
      </w:r>
      <w:proofErr w:type="spellEnd"/>
      <w:r>
        <w:rPr>
          <w:rFonts w:ascii="Times New Roman" w:hAnsi="Times New Roman"/>
          <w:color w:val="000000"/>
        </w:rPr>
        <w:t xml:space="preserve"> </w:t>
      </w:r>
      <w:proofErr w:type="spellStart"/>
      <w:r>
        <w:rPr>
          <w:rFonts w:ascii="Times New Roman" w:hAnsi="Times New Roman"/>
          <w:color w:val="000000"/>
        </w:rPr>
        <w:t>mikroflora</w:t>
      </w:r>
      <w:proofErr w:type="spellEnd"/>
      <w:r>
        <w:rPr>
          <w:rFonts w:ascii="Times New Roman" w:hAnsi="Times New Roman"/>
          <w:color w:val="000000"/>
        </w:rPr>
        <w:t xml:space="preserve"> </w:t>
      </w:r>
      <w:proofErr w:type="spellStart"/>
      <w:r>
        <w:rPr>
          <w:rFonts w:ascii="Times New Roman" w:hAnsi="Times New Roman"/>
          <w:color w:val="000000"/>
        </w:rPr>
        <w:t>tanah</w:t>
      </w:r>
      <w:proofErr w:type="spellEnd"/>
      <w:r>
        <w:rPr>
          <w:rFonts w:ascii="Times New Roman" w:hAnsi="Times New Roman"/>
          <w:color w:val="000000"/>
        </w:rPr>
        <w:t xml:space="preserve"> dan air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berkelanjutan</w:t>
      </w:r>
      <w:proofErr w:type="spellEnd"/>
      <w:r>
        <w:rPr>
          <w:rFonts w:ascii="Times New Roman" w:hAnsi="Times New Roman"/>
          <w:color w:val="000000"/>
        </w:rPr>
        <w:t xml:space="preserve">, yang pada </w:t>
      </w:r>
      <w:proofErr w:type="spellStart"/>
      <w:r>
        <w:rPr>
          <w:rFonts w:ascii="Times New Roman" w:hAnsi="Times New Roman"/>
          <w:color w:val="000000"/>
        </w:rPr>
        <w:t>akhirnya</w:t>
      </w:r>
      <w:proofErr w:type="spellEnd"/>
      <w:r>
        <w:rPr>
          <w:rFonts w:ascii="Times New Roman" w:hAnsi="Times New Roman"/>
          <w:color w:val="000000"/>
        </w:rPr>
        <w:t xml:space="preserve"> </w:t>
      </w:r>
      <w:proofErr w:type="spellStart"/>
      <w:r>
        <w:rPr>
          <w:rFonts w:ascii="Times New Roman" w:hAnsi="Times New Roman"/>
          <w:color w:val="000000"/>
        </w:rPr>
        <w:t>menyeleksi</w:t>
      </w:r>
      <w:proofErr w:type="spellEnd"/>
      <w:r>
        <w:rPr>
          <w:rFonts w:ascii="Times New Roman" w:hAnsi="Times New Roman"/>
          <w:color w:val="000000"/>
        </w:rPr>
        <w:t xml:space="preserve"> </w:t>
      </w:r>
      <w:proofErr w:type="spellStart"/>
      <w:r>
        <w:rPr>
          <w:rFonts w:ascii="Times New Roman" w:hAnsi="Times New Roman"/>
          <w:color w:val="000000"/>
        </w:rPr>
        <w:t>mikroba</w:t>
      </w:r>
      <w:proofErr w:type="spellEnd"/>
      <w:r>
        <w:rPr>
          <w:rFonts w:ascii="Times New Roman" w:hAnsi="Times New Roman"/>
          <w:color w:val="000000"/>
        </w:rPr>
        <w:t xml:space="preserve"> </w:t>
      </w:r>
      <w:proofErr w:type="spellStart"/>
      <w:r>
        <w:rPr>
          <w:rFonts w:ascii="Times New Roman" w:hAnsi="Times New Roman"/>
          <w:color w:val="000000"/>
        </w:rPr>
        <w:t>resisten</w:t>
      </w:r>
      <w:proofErr w:type="spellEnd"/>
      <w:r>
        <w:rPr>
          <w:rFonts w:ascii="Times New Roman" w:hAnsi="Times New Roman"/>
          <w:color w:val="000000"/>
        </w:rPr>
        <w:t xml:space="preserve"> di </w:t>
      </w:r>
      <w:proofErr w:type="spellStart"/>
      <w:r>
        <w:rPr>
          <w:rFonts w:ascii="Times New Roman" w:hAnsi="Times New Roman"/>
          <w:color w:val="000000"/>
        </w:rPr>
        <w:t>alam</w:t>
      </w:r>
      <w:proofErr w:type="spellEnd"/>
      <w:r>
        <w:rPr>
          <w:rFonts w:ascii="Times New Roman" w:hAnsi="Times New Roman"/>
          <w:color w:val="000000"/>
        </w:rPr>
        <w:t xml:space="preserve"> </w:t>
      </w:r>
      <w:proofErr w:type="spellStart"/>
      <w:r>
        <w:rPr>
          <w:rFonts w:ascii="Times New Roman" w:hAnsi="Times New Roman"/>
          <w:color w:val="000000"/>
        </w:rPr>
        <w:t>terbuka</w:t>
      </w:r>
      <w:proofErr w:type="spellEnd"/>
      <w:r>
        <w:rPr>
          <w:rFonts w:ascii="Times New Roman" w:hAnsi="Times New Roman"/>
          <w:color w:val="000000"/>
        </w:rPr>
        <w:t xml:space="preserve"> (</w:t>
      </w:r>
      <w:proofErr w:type="spellStart"/>
      <w:r>
        <w:rPr>
          <w:rFonts w:ascii="Times New Roman" w:hAnsi="Times New Roman"/>
          <w:color w:val="000000"/>
        </w:rPr>
        <w:t>Pramestutie</w:t>
      </w:r>
      <w:proofErr w:type="spellEnd"/>
      <w:r>
        <w:rPr>
          <w:rFonts w:ascii="Times New Roman" w:hAnsi="Times New Roman"/>
          <w:color w:val="000000"/>
        </w:rPr>
        <w:t xml:space="preserve"> </w:t>
      </w:r>
      <w:proofErr w:type="spellStart"/>
      <w:r>
        <w:rPr>
          <w:rFonts w:ascii="Times New Roman" w:hAnsi="Times New Roman"/>
          <w:color w:val="000000"/>
        </w:rPr>
        <w:t>dkk</w:t>
      </w:r>
      <w:proofErr w:type="spellEnd"/>
      <w:r>
        <w:rPr>
          <w:rFonts w:ascii="Times New Roman" w:hAnsi="Times New Roman"/>
          <w:color w:val="000000"/>
        </w:rPr>
        <w:t>., 2021).</w:t>
      </w:r>
    </w:p>
    <w:p w14:paraId="7934D090" w14:textId="77777777" w:rsidR="00E354FB" w:rsidRDefault="00000000" w:rsidP="007C1CE2">
      <w:pPr>
        <w:snapToGrid w:val="0"/>
        <w:spacing w:after="0"/>
        <w:ind w:firstLine="567"/>
        <w:jc w:val="both"/>
        <w:rPr>
          <w:rFonts w:ascii="Times New Roman" w:hAnsi="Times New Roman"/>
          <w:color w:val="000000"/>
        </w:rPr>
      </w:pPr>
      <w:proofErr w:type="spellStart"/>
      <w:r>
        <w:rPr>
          <w:rFonts w:ascii="Times New Roman" w:hAnsi="Times New Roman"/>
          <w:color w:val="000000"/>
        </w:rPr>
        <w:t>Berdasarkan</w:t>
      </w:r>
      <w:proofErr w:type="spellEnd"/>
      <w:r>
        <w:rPr>
          <w:rFonts w:ascii="Times New Roman" w:hAnsi="Times New Roman"/>
          <w:color w:val="000000"/>
        </w:rPr>
        <w:t xml:space="preserve"> </w:t>
      </w:r>
      <w:proofErr w:type="spellStart"/>
      <w:r>
        <w:rPr>
          <w:rFonts w:ascii="Times New Roman" w:hAnsi="Times New Roman"/>
          <w:color w:val="000000"/>
        </w:rPr>
        <w:t>hasil</w:t>
      </w:r>
      <w:proofErr w:type="spellEnd"/>
      <w:r>
        <w:rPr>
          <w:rFonts w:ascii="Times New Roman" w:hAnsi="Times New Roman"/>
          <w:color w:val="000000"/>
        </w:rPr>
        <w:t xml:space="preserve"> </w:t>
      </w:r>
      <w:proofErr w:type="spellStart"/>
      <w:r>
        <w:rPr>
          <w:rFonts w:ascii="Times New Roman" w:hAnsi="Times New Roman"/>
          <w:color w:val="000000"/>
        </w:rPr>
        <w:t>studi</w:t>
      </w:r>
      <w:proofErr w:type="spellEnd"/>
      <w:r>
        <w:rPr>
          <w:rFonts w:ascii="Times New Roman" w:hAnsi="Times New Roman"/>
          <w:color w:val="000000"/>
        </w:rPr>
        <w:t xml:space="preserve"> </w:t>
      </w:r>
      <w:proofErr w:type="spellStart"/>
      <w:r>
        <w:rPr>
          <w:rFonts w:ascii="Times New Roman" w:hAnsi="Times New Roman"/>
          <w:color w:val="000000"/>
        </w:rPr>
        <w:t>pendahuluan</w:t>
      </w:r>
      <w:proofErr w:type="spellEnd"/>
      <w:r>
        <w:rPr>
          <w:rFonts w:ascii="Times New Roman" w:hAnsi="Times New Roman"/>
          <w:color w:val="000000"/>
        </w:rPr>
        <w:t xml:space="preserve"> dan </w:t>
      </w:r>
      <w:proofErr w:type="spellStart"/>
      <w:r>
        <w:rPr>
          <w:rFonts w:ascii="Times New Roman" w:hAnsi="Times New Roman"/>
          <w:color w:val="000000"/>
        </w:rPr>
        <w:t>analisis</w:t>
      </w:r>
      <w:proofErr w:type="spellEnd"/>
      <w:r>
        <w:rPr>
          <w:rFonts w:ascii="Times New Roman" w:hAnsi="Times New Roman"/>
          <w:color w:val="000000"/>
        </w:rPr>
        <w:t xml:space="preserve"> </w:t>
      </w:r>
      <w:proofErr w:type="spellStart"/>
      <w:r>
        <w:rPr>
          <w:rFonts w:ascii="Times New Roman" w:hAnsi="Times New Roman"/>
          <w:color w:val="000000"/>
        </w:rPr>
        <w:t>situasi</w:t>
      </w:r>
      <w:proofErr w:type="spellEnd"/>
      <w:r>
        <w:rPr>
          <w:rFonts w:ascii="Times New Roman" w:hAnsi="Times New Roman"/>
          <w:color w:val="000000"/>
        </w:rPr>
        <w:t xml:space="preserve"> di Kampung </w:t>
      </w:r>
      <w:proofErr w:type="spellStart"/>
      <w:r>
        <w:rPr>
          <w:rFonts w:ascii="Times New Roman" w:hAnsi="Times New Roman"/>
          <w:color w:val="000000"/>
        </w:rPr>
        <w:t>Babakan</w:t>
      </w:r>
      <w:proofErr w:type="spellEnd"/>
      <w:r>
        <w:rPr>
          <w:rFonts w:ascii="Times New Roman" w:hAnsi="Times New Roman"/>
          <w:color w:val="000000"/>
        </w:rPr>
        <w:t xml:space="preserve"> RT 002/RW 002, Desa Kersamenak, </w:t>
      </w:r>
      <w:proofErr w:type="spellStart"/>
      <w:r>
        <w:rPr>
          <w:rFonts w:ascii="Times New Roman" w:hAnsi="Times New Roman"/>
          <w:color w:val="000000"/>
        </w:rPr>
        <w:t>Kecamatan</w:t>
      </w:r>
      <w:proofErr w:type="spellEnd"/>
      <w:r>
        <w:rPr>
          <w:rFonts w:ascii="Times New Roman" w:hAnsi="Times New Roman"/>
          <w:color w:val="000000"/>
        </w:rPr>
        <w:t xml:space="preserve"> </w:t>
      </w:r>
      <w:proofErr w:type="spellStart"/>
      <w:r>
        <w:rPr>
          <w:rFonts w:ascii="Times New Roman" w:hAnsi="Times New Roman"/>
          <w:color w:val="000000"/>
        </w:rPr>
        <w:t>Tarogong</w:t>
      </w:r>
      <w:proofErr w:type="spellEnd"/>
      <w:r>
        <w:rPr>
          <w:rFonts w:ascii="Times New Roman" w:hAnsi="Times New Roman"/>
          <w:color w:val="000000"/>
        </w:rPr>
        <w:t xml:space="preserve"> Kidul, </w:t>
      </w:r>
      <w:proofErr w:type="spellStart"/>
      <w:r>
        <w:rPr>
          <w:rFonts w:ascii="Times New Roman" w:hAnsi="Times New Roman"/>
          <w:color w:val="000000"/>
        </w:rPr>
        <w:t>Kabupaten</w:t>
      </w:r>
      <w:proofErr w:type="spellEnd"/>
      <w:r>
        <w:rPr>
          <w:rFonts w:ascii="Times New Roman" w:hAnsi="Times New Roman"/>
          <w:color w:val="000000"/>
        </w:rPr>
        <w:t xml:space="preserve"> </w:t>
      </w:r>
      <w:proofErr w:type="spellStart"/>
      <w:r>
        <w:rPr>
          <w:rFonts w:ascii="Times New Roman" w:hAnsi="Times New Roman"/>
          <w:color w:val="000000"/>
        </w:rPr>
        <w:t>Garut</w:t>
      </w:r>
      <w:proofErr w:type="spellEnd"/>
      <w:r>
        <w:rPr>
          <w:rFonts w:ascii="Times New Roman" w:hAnsi="Times New Roman"/>
          <w:color w:val="000000"/>
        </w:rPr>
        <w:t xml:space="preserve">, </w:t>
      </w:r>
      <w:proofErr w:type="spellStart"/>
      <w:r>
        <w:rPr>
          <w:rFonts w:ascii="Times New Roman" w:hAnsi="Times New Roman"/>
          <w:color w:val="000000"/>
        </w:rPr>
        <w:t>diperoleh</w:t>
      </w:r>
      <w:proofErr w:type="spellEnd"/>
      <w:r>
        <w:rPr>
          <w:rFonts w:ascii="Times New Roman" w:hAnsi="Times New Roman"/>
          <w:color w:val="000000"/>
        </w:rPr>
        <w:t xml:space="preserve"> </w:t>
      </w:r>
      <w:proofErr w:type="spellStart"/>
      <w:r>
        <w:rPr>
          <w:rFonts w:ascii="Times New Roman" w:hAnsi="Times New Roman"/>
          <w:color w:val="000000"/>
        </w:rPr>
        <w:t>gambaran</w:t>
      </w:r>
      <w:proofErr w:type="spellEnd"/>
      <w:r>
        <w:rPr>
          <w:rFonts w:ascii="Times New Roman" w:hAnsi="Times New Roman"/>
          <w:color w:val="000000"/>
        </w:rPr>
        <w:t xml:space="preserve"> </w:t>
      </w:r>
      <w:proofErr w:type="spellStart"/>
      <w:r>
        <w:rPr>
          <w:rFonts w:ascii="Times New Roman" w:hAnsi="Times New Roman"/>
          <w:color w:val="000000"/>
        </w:rPr>
        <w:t>awal</w:t>
      </w:r>
      <w:proofErr w:type="spellEnd"/>
      <w:r>
        <w:rPr>
          <w:rFonts w:ascii="Times New Roman" w:hAnsi="Times New Roman"/>
          <w:color w:val="000000"/>
        </w:rPr>
        <w:t xml:space="preserve"> </w:t>
      </w:r>
      <w:proofErr w:type="spellStart"/>
      <w:r>
        <w:rPr>
          <w:rFonts w:ascii="Times New Roman" w:hAnsi="Times New Roman"/>
          <w:color w:val="000000"/>
        </w:rPr>
        <w:t>bahwa</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di wilayah </w:t>
      </w:r>
      <w:proofErr w:type="spellStart"/>
      <w:r>
        <w:rPr>
          <w:rFonts w:ascii="Times New Roman" w:hAnsi="Times New Roman"/>
          <w:color w:val="000000"/>
        </w:rPr>
        <w:t>pedesaan</w:t>
      </w:r>
      <w:proofErr w:type="spellEnd"/>
      <w:r>
        <w:rPr>
          <w:rFonts w:ascii="Times New Roman" w:hAnsi="Times New Roman"/>
          <w:color w:val="000000"/>
        </w:rPr>
        <w:t xml:space="preserve"> </w:t>
      </w:r>
      <w:proofErr w:type="spellStart"/>
      <w:r>
        <w:rPr>
          <w:rFonts w:ascii="Times New Roman" w:hAnsi="Times New Roman"/>
          <w:color w:val="000000"/>
        </w:rPr>
        <w:t>tersebut</w:t>
      </w:r>
      <w:proofErr w:type="spellEnd"/>
      <w:r>
        <w:rPr>
          <w:rFonts w:ascii="Times New Roman" w:hAnsi="Times New Roman"/>
          <w:color w:val="000000"/>
        </w:rPr>
        <w:t xml:space="preserve"> </w:t>
      </w:r>
      <w:proofErr w:type="spellStart"/>
      <w:r>
        <w:rPr>
          <w:rFonts w:ascii="Times New Roman" w:hAnsi="Times New Roman"/>
          <w:color w:val="000000"/>
        </w:rPr>
        <w:t>memiliki</w:t>
      </w:r>
      <w:proofErr w:type="spellEnd"/>
      <w:r>
        <w:rPr>
          <w:rFonts w:ascii="Times New Roman" w:hAnsi="Times New Roman"/>
          <w:color w:val="000000"/>
        </w:rPr>
        <w:t xml:space="preserve"> </w:t>
      </w:r>
      <w:proofErr w:type="spellStart"/>
      <w:r>
        <w:rPr>
          <w:rFonts w:ascii="Times New Roman" w:hAnsi="Times New Roman"/>
          <w:color w:val="000000"/>
        </w:rPr>
        <w:t>tingkat</w:t>
      </w:r>
      <w:proofErr w:type="spellEnd"/>
      <w:r>
        <w:rPr>
          <w:rFonts w:ascii="Times New Roman" w:hAnsi="Times New Roman"/>
          <w:color w:val="000000"/>
        </w:rPr>
        <w:t xml:space="preserve"> </w:t>
      </w:r>
      <w:proofErr w:type="spellStart"/>
      <w:r>
        <w:rPr>
          <w:rFonts w:ascii="Times New Roman" w:hAnsi="Times New Roman"/>
          <w:color w:val="000000"/>
        </w:rPr>
        <w:t>keterpaparan</w:t>
      </w:r>
      <w:proofErr w:type="spellEnd"/>
      <w:r>
        <w:rPr>
          <w:rFonts w:ascii="Times New Roman" w:hAnsi="Times New Roman"/>
          <w:color w:val="000000"/>
        </w:rPr>
        <w:t xml:space="preserve"> </w:t>
      </w:r>
      <w:proofErr w:type="spellStart"/>
      <w:r>
        <w:rPr>
          <w:rFonts w:ascii="Times New Roman" w:hAnsi="Times New Roman"/>
          <w:color w:val="000000"/>
        </w:rPr>
        <w:t>informasi</w:t>
      </w:r>
      <w:proofErr w:type="spellEnd"/>
      <w:r>
        <w:rPr>
          <w:rFonts w:ascii="Times New Roman" w:hAnsi="Times New Roman"/>
          <w:color w:val="000000"/>
        </w:rPr>
        <w:t xml:space="preserve"> </w:t>
      </w:r>
      <w:proofErr w:type="spellStart"/>
      <w:r>
        <w:rPr>
          <w:rFonts w:ascii="Times New Roman" w:hAnsi="Times New Roman"/>
          <w:color w:val="000000"/>
        </w:rPr>
        <w:t>kefarmasian</w:t>
      </w:r>
      <w:proofErr w:type="spellEnd"/>
      <w:r>
        <w:rPr>
          <w:rFonts w:ascii="Times New Roman" w:hAnsi="Times New Roman"/>
          <w:color w:val="000000"/>
        </w:rPr>
        <w:t xml:space="preserve"> yang </w:t>
      </w:r>
      <w:proofErr w:type="spellStart"/>
      <w:r>
        <w:rPr>
          <w:rFonts w:ascii="Times New Roman" w:hAnsi="Times New Roman"/>
          <w:color w:val="000000"/>
        </w:rPr>
        <w:t>relatif</w:t>
      </w:r>
      <w:proofErr w:type="spellEnd"/>
      <w:r>
        <w:rPr>
          <w:rFonts w:ascii="Times New Roman" w:hAnsi="Times New Roman"/>
          <w:color w:val="000000"/>
        </w:rPr>
        <w:t xml:space="preserve"> </w:t>
      </w:r>
      <w:proofErr w:type="spellStart"/>
      <w:r>
        <w:rPr>
          <w:rFonts w:ascii="Times New Roman" w:hAnsi="Times New Roman"/>
          <w:color w:val="000000"/>
        </w:rPr>
        <w:t>rendah</w:t>
      </w:r>
      <w:proofErr w:type="spellEnd"/>
      <w:r>
        <w:rPr>
          <w:rFonts w:ascii="Times New Roman" w:hAnsi="Times New Roman"/>
          <w:color w:val="000000"/>
        </w:rPr>
        <w:t xml:space="preserve">. Lokasi </w:t>
      </w:r>
      <w:proofErr w:type="spellStart"/>
      <w:r>
        <w:rPr>
          <w:rFonts w:ascii="Times New Roman" w:hAnsi="Times New Roman"/>
          <w:color w:val="000000"/>
        </w:rPr>
        <w:t>geografis</w:t>
      </w:r>
      <w:proofErr w:type="spellEnd"/>
      <w:r>
        <w:rPr>
          <w:rFonts w:ascii="Times New Roman" w:hAnsi="Times New Roman"/>
          <w:color w:val="000000"/>
        </w:rPr>
        <w:t xml:space="preserve"> Kampung </w:t>
      </w:r>
      <w:proofErr w:type="spellStart"/>
      <w:r>
        <w:rPr>
          <w:rFonts w:ascii="Times New Roman" w:hAnsi="Times New Roman"/>
          <w:color w:val="000000"/>
        </w:rPr>
        <w:t>Babakan</w:t>
      </w:r>
      <w:proofErr w:type="spellEnd"/>
      <w:r>
        <w:rPr>
          <w:rFonts w:ascii="Times New Roman" w:hAnsi="Times New Roman"/>
          <w:color w:val="000000"/>
        </w:rPr>
        <w:t xml:space="preserve"> yang </w:t>
      </w:r>
      <w:proofErr w:type="spellStart"/>
      <w:r>
        <w:rPr>
          <w:rFonts w:ascii="Times New Roman" w:hAnsi="Times New Roman"/>
          <w:color w:val="000000"/>
        </w:rPr>
        <w:t>berjarak</w:t>
      </w:r>
      <w:proofErr w:type="spellEnd"/>
      <w:r>
        <w:rPr>
          <w:rFonts w:ascii="Times New Roman" w:hAnsi="Times New Roman"/>
          <w:color w:val="000000"/>
        </w:rPr>
        <w:t xml:space="preserve"> </w:t>
      </w:r>
      <w:proofErr w:type="spellStart"/>
      <w:r>
        <w:rPr>
          <w:rFonts w:ascii="Times New Roman" w:hAnsi="Times New Roman"/>
          <w:color w:val="000000"/>
        </w:rPr>
        <w:t>dari</w:t>
      </w:r>
      <w:proofErr w:type="spellEnd"/>
      <w:r>
        <w:rPr>
          <w:rFonts w:ascii="Times New Roman" w:hAnsi="Times New Roman"/>
          <w:color w:val="000000"/>
        </w:rPr>
        <w:t xml:space="preserve"> </w:t>
      </w:r>
      <w:proofErr w:type="spellStart"/>
      <w:r>
        <w:rPr>
          <w:rFonts w:ascii="Times New Roman" w:hAnsi="Times New Roman"/>
          <w:color w:val="000000"/>
        </w:rPr>
        <w:t>pusat</w:t>
      </w:r>
      <w:proofErr w:type="spellEnd"/>
      <w:r>
        <w:rPr>
          <w:rFonts w:ascii="Times New Roman" w:hAnsi="Times New Roman"/>
          <w:color w:val="000000"/>
        </w:rPr>
        <w:t xml:space="preserve"> </w:t>
      </w:r>
      <w:proofErr w:type="spellStart"/>
      <w:r>
        <w:rPr>
          <w:rFonts w:ascii="Times New Roman" w:hAnsi="Times New Roman"/>
          <w:color w:val="000000"/>
        </w:rPr>
        <w:t>fasilitas</w:t>
      </w:r>
      <w:proofErr w:type="spellEnd"/>
      <w:r>
        <w:rPr>
          <w:rFonts w:ascii="Times New Roman" w:hAnsi="Times New Roman"/>
          <w:color w:val="000000"/>
        </w:rPr>
        <w:t xml:space="preserve"> </w:t>
      </w:r>
      <w:proofErr w:type="spellStart"/>
      <w:r>
        <w:rPr>
          <w:rFonts w:ascii="Times New Roman" w:hAnsi="Times New Roman"/>
          <w:color w:val="000000"/>
        </w:rPr>
        <w:t>pelayanan</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primer </w:t>
      </w:r>
      <w:proofErr w:type="spellStart"/>
      <w:r>
        <w:rPr>
          <w:rFonts w:ascii="Times New Roman" w:hAnsi="Times New Roman"/>
          <w:color w:val="000000"/>
        </w:rPr>
        <w:t>menjadikan</w:t>
      </w:r>
      <w:proofErr w:type="spellEnd"/>
      <w:r>
        <w:rPr>
          <w:rFonts w:ascii="Times New Roman" w:hAnsi="Times New Roman"/>
          <w:color w:val="000000"/>
        </w:rPr>
        <w:t xml:space="preserve"> </w:t>
      </w:r>
      <w:proofErr w:type="spellStart"/>
      <w:r>
        <w:rPr>
          <w:rFonts w:ascii="Times New Roman" w:hAnsi="Times New Roman"/>
          <w:color w:val="000000"/>
        </w:rPr>
        <w:t>swamedikasi</w:t>
      </w:r>
      <w:proofErr w:type="spellEnd"/>
      <w:r>
        <w:rPr>
          <w:rFonts w:ascii="Times New Roman" w:hAnsi="Times New Roman"/>
          <w:color w:val="000000"/>
        </w:rPr>
        <w:t xml:space="preserve"> </w:t>
      </w:r>
      <w:proofErr w:type="spellStart"/>
      <w:r>
        <w:rPr>
          <w:rFonts w:ascii="Times New Roman" w:hAnsi="Times New Roman"/>
          <w:color w:val="000000"/>
        </w:rPr>
        <w:t>sebagai</w:t>
      </w:r>
      <w:proofErr w:type="spellEnd"/>
      <w:r>
        <w:rPr>
          <w:rFonts w:ascii="Times New Roman" w:hAnsi="Times New Roman"/>
          <w:color w:val="000000"/>
        </w:rPr>
        <w:t xml:space="preserve"> </w:t>
      </w:r>
      <w:proofErr w:type="spellStart"/>
      <w:r>
        <w:rPr>
          <w:rFonts w:ascii="Times New Roman" w:hAnsi="Times New Roman"/>
          <w:color w:val="000000"/>
        </w:rPr>
        <w:t>pilihan</w:t>
      </w:r>
      <w:proofErr w:type="spellEnd"/>
      <w:r>
        <w:rPr>
          <w:rFonts w:ascii="Times New Roman" w:hAnsi="Times New Roman"/>
          <w:color w:val="000000"/>
        </w:rPr>
        <w:t xml:space="preserve"> </w:t>
      </w:r>
      <w:proofErr w:type="spellStart"/>
      <w:r>
        <w:rPr>
          <w:rFonts w:ascii="Times New Roman" w:hAnsi="Times New Roman"/>
          <w:color w:val="000000"/>
        </w:rPr>
        <w:t>utama</w:t>
      </w:r>
      <w:proofErr w:type="spellEnd"/>
      <w:r>
        <w:rPr>
          <w:rFonts w:ascii="Times New Roman" w:hAnsi="Times New Roman"/>
          <w:color w:val="000000"/>
        </w:rPr>
        <w:t xml:space="preserve"> </w:t>
      </w:r>
      <w:proofErr w:type="spellStart"/>
      <w:r>
        <w:rPr>
          <w:rFonts w:ascii="Times New Roman" w:hAnsi="Times New Roman"/>
          <w:color w:val="000000"/>
        </w:rPr>
        <w:t>warga</w:t>
      </w:r>
      <w:proofErr w:type="spellEnd"/>
      <w:r>
        <w:rPr>
          <w:rFonts w:ascii="Times New Roman" w:hAnsi="Times New Roman"/>
          <w:color w:val="000000"/>
        </w:rPr>
        <w:t xml:space="preserve"> </w:t>
      </w:r>
      <w:proofErr w:type="spellStart"/>
      <w:r>
        <w:rPr>
          <w:rFonts w:ascii="Times New Roman" w:hAnsi="Times New Roman"/>
          <w:color w:val="000000"/>
        </w:rPr>
        <w:t>ketika</w:t>
      </w:r>
      <w:proofErr w:type="spellEnd"/>
      <w:r>
        <w:rPr>
          <w:rFonts w:ascii="Times New Roman" w:hAnsi="Times New Roman"/>
          <w:color w:val="000000"/>
        </w:rPr>
        <w:t xml:space="preserve"> </w:t>
      </w:r>
      <w:proofErr w:type="spellStart"/>
      <w:r>
        <w:rPr>
          <w:rFonts w:ascii="Times New Roman" w:hAnsi="Times New Roman"/>
          <w:color w:val="000000"/>
        </w:rPr>
        <w:t>mengalami</w:t>
      </w:r>
      <w:proofErr w:type="spellEnd"/>
      <w:r>
        <w:rPr>
          <w:rFonts w:ascii="Times New Roman" w:hAnsi="Times New Roman"/>
          <w:color w:val="000000"/>
        </w:rPr>
        <w:t xml:space="preserve"> </w:t>
      </w:r>
      <w:proofErr w:type="spellStart"/>
      <w:r>
        <w:rPr>
          <w:rFonts w:ascii="Times New Roman" w:hAnsi="Times New Roman"/>
          <w:color w:val="000000"/>
        </w:rPr>
        <w:t>gangguan</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Kader </w:t>
      </w:r>
      <w:proofErr w:type="spellStart"/>
      <w:r>
        <w:rPr>
          <w:rFonts w:ascii="Times New Roman" w:hAnsi="Times New Roman"/>
          <w:color w:val="000000"/>
        </w:rPr>
        <w:t>kesehatan</w:t>
      </w:r>
      <w:proofErr w:type="spellEnd"/>
      <w:r>
        <w:rPr>
          <w:rFonts w:ascii="Times New Roman" w:hAnsi="Times New Roman"/>
          <w:color w:val="000000"/>
        </w:rPr>
        <w:t xml:space="preserve"> </w:t>
      </w:r>
      <w:proofErr w:type="spellStart"/>
      <w:r>
        <w:rPr>
          <w:rFonts w:ascii="Times New Roman" w:hAnsi="Times New Roman"/>
          <w:color w:val="000000"/>
        </w:rPr>
        <w:t>Posyandu</w:t>
      </w:r>
      <w:proofErr w:type="spellEnd"/>
      <w:r>
        <w:rPr>
          <w:rFonts w:ascii="Times New Roman" w:hAnsi="Times New Roman"/>
          <w:color w:val="000000"/>
        </w:rPr>
        <w:t xml:space="preserve"> dan </w:t>
      </w:r>
      <w:proofErr w:type="spellStart"/>
      <w:r>
        <w:rPr>
          <w:rFonts w:ascii="Times New Roman" w:hAnsi="Times New Roman"/>
          <w:color w:val="000000"/>
        </w:rPr>
        <w:t>kelompok</w:t>
      </w:r>
      <w:proofErr w:type="spellEnd"/>
      <w:r>
        <w:rPr>
          <w:rFonts w:ascii="Times New Roman" w:hAnsi="Times New Roman"/>
          <w:color w:val="000000"/>
        </w:rPr>
        <w:t xml:space="preserve"> </w:t>
      </w:r>
      <w:proofErr w:type="spellStart"/>
      <w:r>
        <w:rPr>
          <w:rFonts w:ascii="Times New Roman" w:hAnsi="Times New Roman"/>
          <w:color w:val="000000"/>
        </w:rPr>
        <w:t>ibu</w:t>
      </w:r>
      <w:proofErr w:type="spellEnd"/>
      <w:r>
        <w:rPr>
          <w:rFonts w:ascii="Times New Roman" w:hAnsi="Times New Roman"/>
          <w:color w:val="000000"/>
        </w:rPr>
        <w:t xml:space="preserve">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tangga</w:t>
      </w:r>
      <w:proofErr w:type="spellEnd"/>
      <w:r>
        <w:rPr>
          <w:rFonts w:ascii="Times New Roman" w:hAnsi="Times New Roman"/>
          <w:color w:val="000000"/>
        </w:rPr>
        <w:t xml:space="preserve"> </w:t>
      </w:r>
      <w:proofErr w:type="spellStart"/>
      <w:r>
        <w:rPr>
          <w:rFonts w:ascii="Times New Roman" w:hAnsi="Times New Roman"/>
          <w:color w:val="000000"/>
        </w:rPr>
        <w:t>merupakan</w:t>
      </w:r>
      <w:proofErr w:type="spellEnd"/>
      <w:r>
        <w:rPr>
          <w:rFonts w:ascii="Times New Roman" w:hAnsi="Times New Roman"/>
          <w:color w:val="000000"/>
        </w:rPr>
        <w:t xml:space="preserve"> </w:t>
      </w:r>
      <w:proofErr w:type="spellStart"/>
      <w:r>
        <w:rPr>
          <w:rFonts w:ascii="Times New Roman" w:hAnsi="Times New Roman"/>
          <w:color w:val="000000"/>
        </w:rPr>
        <w:t>komponen</w:t>
      </w:r>
      <w:proofErr w:type="spellEnd"/>
      <w:r>
        <w:rPr>
          <w:rFonts w:ascii="Times New Roman" w:hAnsi="Times New Roman"/>
          <w:color w:val="000000"/>
        </w:rPr>
        <w:t xml:space="preserve"> </w:t>
      </w:r>
      <w:proofErr w:type="spellStart"/>
      <w:r>
        <w:rPr>
          <w:rFonts w:ascii="Times New Roman" w:hAnsi="Times New Roman"/>
          <w:color w:val="000000"/>
        </w:rPr>
        <w:t>struktur</w:t>
      </w:r>
      <w:proofErr w:type="spellEnd"/>
      <w:r>
        <w:rPr>
          <w:rFonts w:ascii="Times New Roman" w:hAnsi="Times New Roman"/>
          <w:color w:val="000000"/>
        </w:rPr>
        <w:t xml:space="preserve"> </w:t>
      </w:r>
      <w:proofErr w:type="spellStart"/>
      <w:r>
        <w:rPr>
          <w:rFonts w:ascii="Times New Roman" w:hAnsi="Times New Roman"/>
          <w:color w:val="000000"/>
        </w:rPr>
        <w:t>sosial</w:t>
      </w:r>
      <w:proofErr w:type="spellEnd"/>
      <w:r>
        <w:rPr>
          <w:rFonts w:ascii="Times New Roman" w:hAnsi="Times New Roman"/>
          <w:color w:val="000000"/>
        </w:rPr>
        <w:t xml:space="preserve"> paling </w:t>
      </w:r>
      <w:proofErr w:type="spellStart"/>
      <w:r>
        <w:rPr>
          <w:rFonts w:ascii="Times New Roman" w:hAnsi="Times New Roman"/>
          <w:color w:val="000000"/>
        </w:rPr>
        <w:t>dominan</w:t>
      </w:r>
      <w:proofErr w:type="spellEnd"/>
      <w:r>
        <w:rPr>
          <w:rFonts w:ascii="Times New Roman" w:hAnsi="Times New Roman"/>
          <w:color w:val="000000"/>
        </w:rPr>
        <w:t xml:space="preserve"> yang </w:t>
      </w:r>
      <w:proofErr w:type="spellStart"/>
      <w:r>
        <w:rPr>
          <w:rFonts w:ascii="Times New Roman" w:hAnsi="Times New Roman"/>
          <w:color w:val="000000"/>
        </w:rPr>
        <w:t>memegang</w:t>
      </w:r>
      <w:proofErr w:type="spellEnd"/>
      <w:r>
        <w:rPr>
          <w:rFonts w:ascii="Times New Roman" w:hAnsi="Times New Roman"/>
          <w:color w:val="000000"/>
        </w:rPr>
        <w:t xml:space="preserve"> </w:t>
      </w:r>
      <w:proofErr w:type="spellStart"/>
      <w:r>
        <w:rPr>
          <w:rFonts w:ascii="Times New Roman" w:hAnsi="Times New Roman"/>
          <w:color w:val="000000"/>
        </w:rPr>
        <w:t>kendali</w:t>
      </w:r>
      <w:proofErr w:type="spellEnd"/>
      <w:r>
        <w:rPr>
          <w:rFonts w:ascii="Times New Roman" w:hAnsi="Times New Roman"/>
          <w:color w:val="000000"/>
        </w:rPr>
        <w:t xml:space="preserve"> </w:t>
      </w:r>
      <w:proofErr w:type="spellStart"/>
      <w:r>
        <w:rPr>
          <w:rFonts w:ascii="Times New Roman" w:hAnsi="Times New Roman"/>
          <w:color w:val="000000"/>
        </w:rPr>
        <w:t>atas</w:t>
      </w:r>
      <w:proofErr w:type="spellEnd"/>
      <w:r>
        <w:rPr>
          <w:rFonts w:ascii="Times New Roman" w:hAnsi="Times New Roman"/>
          <w:color w:val="000000"/>
        </w:rPr>
        <w:t xml:space="preserve"> </w:t>
      </w:r>
      <w:proofErr w:type="spellStart"/>
      <w:r>
        <w:rPr>
          <w:rFonts w:ascii="Times New Roman" w:hAnsi="Times New Roman"/>
          <w:color w:val="000000"/>
        </w:rPr>
        <w:t>manajemen</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w:t>
      </w:r>
      <w:proofErr w:type="spellStart"/>
      <w:r>
        <w:rPr>
          <w:rFonts w:ascii="Times New Roman" w:hAnsi="Times New Roman"/>
          <w:color w:val="000000"/>
        </w:rPr>
        <w:t>keluarga</w:t>
      </w:r>
      <w:proofErr w:type="spellEnd"/>
      <w:r>
        <w:rPr>
          <w:rFonts w:ascii="Times New Roman" w:hAnsi="Times New Roman"/>
          <w:color w:val="000000"/>
        </w:rPr>
        <w:t xml:space="preserve">. </w:t>
      </w:r>
      <w:proofErr w:type="spellStart"/>
      <w:r>
        <w:rPr>
          <w:rFonts w:ascii="Times New Roman" w:hAnsi="Times New Roman"/>
          <w:color w:val="000000"/>
        </w:rPr>
        <w:t>Namun</w:t>
      </w:r>
      <w:proofErr w:type="spellEnd"/>
      <w:r>
        <w:rPr>
          <w:rFonts w:ascii="Times New Roman" w:hAnsi="Times New Roman"/>
          <w:color w:val="000000"/>
        </w:rPr>
        <w:t xml:space="preserve"> </w:t>
      </w:r>
      <w:proofErr w:type="spellStart"/>
      <w:r>
        <w:rPr>
          <w:rFonts w:ascii="Times New Roman" w:hAnsi="Times New Roman"/>
          <w:color w:val="000000"/>
        </w:rPr>
        <w:t>demikian</w:t>
      </w:r>
      <w:proofErr w:type="spellEnd"/>
      <w:r>
        <w:rPr>
          <w:rFonts w:ascii="Times New Roman" w:hAnsi="Times New Roman"/>
          <w:color w:val="000000"/>
        </w:rPr>
        <w:t xml:space="preserve">, para </w:t>
      </w:r>
      <w:proofErr w:type="spellStart"/>
      <w:r>
        <w:rPr>
          <w:rFonts w:ascii="Times New Roman" w:hAnsi="Times New Roman"/>
          <w:color w:val="000000"/>
        </w:rPr>
        <w:t>kader</w:t>
      </w:r>
      <w:proofErr w:type="spellEnd"/>
      <w:r>
        <w:rPr>
          <w:rFonts w:ascii="Times New Roman" w:hAnsi="Times New Roman"/>
          <w:color w:val="000000"/>
        </w:rPr>
        <w:t xml:space="preserve"> </w:t>
      </w:r>
      <w:proofErr w:type="spellStart"/>
      <w:r>
        <w:rPr>
          <w:rFonts w:ascii="Times New Roman" w:hAnsi="Times New Roman"/>
          <w:color w:val="000000"/>
        </w:rPr>
        <w:t>belum</w:t>
      </w:r>
      <w:proofErr w:type="spellEnd"/>
      <w:r>
        <w:rPr>
          <w:rFonts w:ascii="Times New Roman" w:hAnsi="Times New Roman"/>
          <w:color w:val="000000"/>
        </w:rPr>
        <w:t xml:space="preserve"> </w:t>
      </w:r>
      <w:proofErr w:type="spellStart"/>
      <w:r>
        <w:rPr>
          <w:rFonts w:ascii="Times New Roman" w:hAnsi="Times New Roman"/>
          <w:color w:val="000000"/>
        </w:rPr>
        <w:t>pernah</w:t>
      </w:r>
      <w:proofErr w:type="spellEnd"/>
      <w:r>
        <w:rPr>
          <w:rFonts w:ascii="Times New Roman" w:hAnsi="Times New Roman"/>
          <w:color w:val="000000"/>
        </w:rPr>
        <w:t xml:space="preserve"> </w:t>
      </w:r>
      <w:proofErr w:type="spellStart"/>
      <w:r>
        <w:rPr>
          <w:rFonts w:ascii="Times New Roman" w:hAnsi="Times New Roman"/>
          <w:color w:val="000000"/>
        </w:rPr>
        <w:t>mendapatkan</w:t>
      </w:r>
      <w:proofErr w:type="spellEnd"/>
      <w:r>
        <w:rPr>
          <w:rFonts w:ascii="Times New Roman" w:hAnsi="Times New Roman"/>
          <w:color w:val="000000"/>
        </w:rPr>
        <w:t xml:space="preserve"> </w:t>
      </w:r>
      <w:proofErr w:type="spellStart"/>
      <w:r>
        <w:rPr>
          <w:rFonts w:ascii="Times New Roman" w:hAnsi="Times New Roman"/>
          <w:color w:val="000000"/>
        </w:rPr>
        <w:t>pelatihan</w:t>
      </w:r>
      <w:proofErr w:type="spellEnd"/>
      <w:r>
        <w:rPr>
          <w:rFonts w:ascii="Times New Roman" w:hAnsi="Times New Roman"/>
          <w:color w:val="000000"/>
        </w:rPr>
        <w:t xml:space="preserve"> </w:t>
      </w:r>
      <w:proofErr w:type="spellStart"/>
      <w:r>
        <w:rPr>
          <w:rFonts w:ascii="Times New Roman" w:hAnsi="Times New Roman"/>
          <w:color w:val="000000"/>
        </w:rPr>
        <w:t>khusus</w:t>
      </w:r>
      <w:proofErr w:type="spellEnd"/>
      <w:r>
        <w:rPr>
          <w:rFonts w:ascii="Times New Roman" w:hAnsi="Times New Roman"/>
          <w:color w:val="000000"/>
        </w:rPr>
        <w:t xml:space="preserve"> yang </w:t>
      </w:r>
      <w:proofErr w:type="spellStart"/>
      <w:r>
        <w:rPr>
          <w:rFonts w:ascii="Times New Roman" w:hAnsi="Times New Roman"/>
          <w:color w:val="000000"/>
        </w:rPr>
        <w:t>terstruktur</w:t>
      </w:r>
      <w:proofErr w:type="spellEnd"/>
      <w:r>
        <w:rPr>
          <w:rFonts w:ascii="Times New Roman" w:hAnsi="Times New Roman"/>
          <w:color w:val="000000"/>
        </w:rPr>
        <w:t xml:space="preserve"> </w:t>
      </w:r>
      <w:proofErr w:type="spellStart"/>
      <w:r>
        <w:rPr>
          <w:rFonts w:ascii="Times New Roman" w:hAnsi="Times New Roman"/>
          <w:color w:val="000000"/>
        </w:rPr>
        <w:t>mengenai</w:t>
      </w:r>
      <w:proofErr w:type="spellEnd"/>
      <w:r>
        <w:rPr>
          <w:rFonts w:ascii="Times New Roman" w:hAnsi="Times New Roman"/>
          <w:color w:val="000000"/>
        </w:rPr>
        <w:t xml:space="preserve"> </w:t>
      </w:r>
      <w:proofErr w:type="spellStart"/>
      <w:r>
        <w:rPr>
          <w:rFonts w:ascii="Times New Roman" w:hAnsi="Times New Roman"/>
          <w:color w:val="000000"/>
        </w:rPr>
        <w:t>prinsip</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rasional</w:t>
      </w:r>
      <w:proofErr w:type="spellEnd"/>
      <w:r>
        <w:rPr>
          <w:rFonts w:ascii="Times New Roman" w:hAnsi="Times New Roman"/>
          <w:color w:val="000000"/>
        </w:rPr>
        <w:t xml:space="preserve"> dan </w:t>
      </w:r>
      <w:proofErr w:type="spellStart"/>
      <w:r>
        <w:rPr>
          <w:rFonts w:ascii="Times New Roman" w:hAnsi="Times New Roman"/>
          <w:color w:val="000000"/>
        </w:rPr>
        <w:t>pencegahan</w:t>
      </w:r>
      <w:proofErr w:type="spellEnd"/>
      <w:r>
        <w:rPr>
          <w:rFonts w:ascii="Times New Roman" w:hAnsi="Times New Roman"/>
          <w:color w:val="000000"/>
        </w:rPr>
        <w:t xml:space="preserve"> </w:t>
      </w:r>
      <w:proofErr w:type="spellStart"/>
      <w:r>
        <w:rPr>
          <w:rFonts w:ascii="Times New Roman" w:hAnsi="Times New Roman"/>
          <w:color w:val="000000"/>
        </w:rPr>
        <w:t>resistensi</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(Limato </w:t>
      </w:r>
      <w:proofErr w:type="spellStart"/>
      <w:r>
        <w:rPr>
          <w:rFonts w:ascii="Times New Roman" w:hAnsi="Times New Roman"/>
          <w:color w:val="000000"/>
        </w:rPr>
        <w:t>dkk</w:t>
      </w:r>
      <w:proofErr w:type="spellEnd"/>
      <w:r>
        <w:rPr>
          <w:rFonts w:ascii="Times New Roman" w:hAnsi="Times New Roman"/>
          <w:color w:val="000000"/>
        </w:rPr>
        <w:t xml:space="preserve">., 2022; </w:t>
      </w:r>
      <w:proofErr w:type="spellStart"/>
      <w:r>
        <w:rPr>
          <w:rFonts w:ascii="Times New Roman" w:hAnsi="Times New Roman"/>
          <w:color w:val="000000"/>
        </w:rPr>
        <w:t>Handayani</w:t>
      </w:r>
      <w:proofErr w:type="spellEnd"/>
      <w:r>
        <w:rPr>
          <w:rFonts w:ascii="Times New Roman" w:hAnsi="Times New Roman"/>
          <w:color w:val="000000"/>
        </w:rPr>
        <w:t xml:space="preserve"> </w:t>
      </w:r>
      <w:proofErr w:type="spellStart"/>
      <w:r>
        <w:rPr>
          <w:rFonts w:ascii="Times New Roman" w:hAnsi="Times New Roman"/>
          <w:color w:val="000000"/>
        </w:rPr>
        <w:t>dkk</w:t>
      </w:r>
      <w:proofErr w:type="spellEnd"/>
      <w:r>
        <w:rPr>
          <w:rFonts w:ascii="Times New Roman" w:hAnsi="Times New Roman"/>
          <w:color w:val="000000"/>
        </w:rPr>
        <w:t>., 2024).</w:t>
      </w:r>
    </w:p>
    <w:p w14:paraId="7A320F02" w14:textId="77777777" w:rsidR="00E354FB" w:rsidRDefault="00000000" w:rsidP="007C1CE2">
      <w:pPr>
        <w:snapToGrid w:val="0"/>
        <w:spacing w:after="0"/>
        <w:ind w:firstLine="567"/>
        <w:jc w:val="both"/>
        <w:rPr>
          <w:rFonts w:ascii="Times New Roman" w:hAnsi="Times New Roman"/>
          <w:color w:val="000000"/>
        </w:rPr>
      </w:pPr>
      <w:proofErr w:type="spellStart"/>
      <w:r>
        <w:rPr>
          <w:rFonts w:ascii="Times New Roman" w:hAnsi="Times New Roman"/>
          <w:color w:val="000000"/>
        </w:rPr>
        <w:t>Melihat</w:t>
      </w:r>
      <w:proofErr w:type="spellEnd"/>
      <w:r>
        <w:rPr>
          <w:rFonts w:ascii="Times New Roman" w:hAnsi="Times New Roman"/>
          <w:color w:val="000000"/>
        </w:rPr>
        <w:t xml:space="preserve"> </w:t>
      </w:r>
      <w:proofErr w:type="spellStart"/>
      <w:r>
        <w:rPr>
          <w:rFonts w:ascii="Times New Roman" w:hAnsi="Times New Roman"/>
          <w:color w:val="000000"/>
        </w:rPr>
        <w:t>kompleksitas</w:t>
      </w:r>
      <w:proofErr w:type="spellEnd"/>
      <w:r>
        <w:rPr>
          <w:rFonts w:ascii="Times New Roman" w:hAnsi="Times New Roman"/>
          <w:color w:val="000000"/>
        </w:rPr>
        <w:t xml:space="preserve"> </w:t>
      </w:r>
      <w:proofErr w:type="spellStart"/>
      <w:r>
        <w:rPr>
          <w:rFonts w:ascii="Times New Roman" w:hAnsi="Times New Roman"/>
          <w:color w:val="000000"/>
        </w:rPr>
        <w:t>permasalahan</w:t>
      </w:r>
      <w:proofErr w:type="spellEnd"/>
      <w:r>
        <w:rPr>
          <w:rFonts w:ascii="Times New Roman" w:hAnsi="Times New Roman"/>
          <w:color w:val="000000"/>
        </w:rPr>
        <w:t xml:space="preserve"> </w:t>
      </w:r>
      <w:proofErr w:type="spellStart"/>
      <w:r>
        <w:rPr>
          <w:rFonts w:ascii="Times New Roman" w:hAnsi="Times New Roman"/>
          <w:color w:val="000000"/>
        </w:rPr>
        <w:t>tersebut</w:t>
      </w:r>
      <w:proofErr w:type="spellEnd"/>
      <w:r>
        <w:rPr>
          <w:rFonts w:ascii="Times New Roman" w:hAnsi="Times New Roman"/>
          <w:color w:val="000000"/>
        </w:rPr>
        <w:t xml:space="preserve">, </w:t>
      </w:r>
      <w:proofErr w:type="spellStart"/>
      <w:r>
        <w:rPr>
          <w:rFonts w:ascii="Times New Roman" w:hAnsi="Times New Roman"/>
          <w:color w:val="000000"/>
        </w:rPr>
        <w:t>diperlukan</w:t>
      </w:r>
      <w:proofErr w:type="spellEnd"/>
      <w:r>
        <w:rPr>
          <w:rFonts w:ascii="Times New Roman" w:hAnsi="Times New Roman"/>
          <w:color w:val="000000"/>
        </w:rPr>
        <w:t xml:space="preserve"> </w:t>
      </w:r>
      <w:proofErr w:type="spellStart"/>
      <w:r>
        <w:rPr>
          <w:rFonts w:ascii="Times New Roman" w:hAnsi="Times New Roman"/>
          <w:color w:val="000000"/>
        </w:rPr>
        <w:t>suatu</w:t>
      </w:r>
      <w:proofErr w:type="spellEnd"/>
      <w:r>
        <w:rPr>
          <w:rFonts w:ascii="Times New Roman" w:hAnsi="Times New Roman"/>
          <w:color w:val="000000"/>
        </w:rPr>
        <w:t xml:space="preserve"> </w:t>
      </w:r>
      <w:proofErr w:type="spellStart"/>
      <w:r>
        <w:rPr>
          <w:rFonts w:ascii="Times New Roman" w:hAnsi="Times New Roman"/>
          <w:color w:val="000000"/>
        </w:rPr>
        <w:t>upaya</w:t>
      </w:r>
      <w:proofErr w:type="spellEnd"/>
      <w:r>
        <w:rPr>
          <w:rFonts w:ascii="Times New Roman" w:hAnsi="Times New Roman"/>
          <w:color w:val="000000"/>
        </w:rPr>
        <w:t xml:space="preserve"> </w:t>
      </w:r>
      <w:proofErr w:type="spellStart"/>
      <w:r>
        <w:rPr>
          <w:rFonts w:ascii="Times New Roman" w:hAnsi="Times New Roman"/>
          <w:color w:val="000000"/>
        </w:rPr>
        <w:t>intervensi</w:t>
      </w:r>
      <w:proofErr w:type="spellEnd"/>
      <w:r>
        <w:rPr>
          <w:rFonts w:ascii="Times New Roman" w:hAnsi="Times New Roman"/>
          <w:color w:val="000000"/>
        </w:rPr>
        <w:t xml:space="preserve"> </w:t>
      </w:r>
      <w:proofErr w:type="spellStart"/>
      <w:r>
        <w:rPr>
          <w:rFonts w:ascii="Times New Roman" w:hAnsi="Times New Roman"/>
          <w:color w:val="000000"/>
        </w:rPr>
        <w:t>promosi</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yang </w:t>
      </w:r>
      <w:proofErr w:type="spellStart"/>
      <w:r>
        <w:rPr>
          <w:rFonts w:ascii="Times New Roman" w:hAnsi="Times New Roman"/>
          <w:color w:val="000000"/>
        </w:rPr>
        <w:t>komprehensif</w:t>
      </w:r>
      <w:proofErr w:type="spellEnd"/>
      <w:r>
        <w:rPr>
          <w:rFonts w:ascii="Times New Roman" w:hAnsi="Times New Roman"/>
          <w:color w:val="000000"/>
        </w:rPr>
        <w:t xml:space="preserve">, </w:t>
      </w:r>
      <w:proofErr w:type="spellStart"/>
      <w:r>
        <w:rPr>
          <w:rFonts w:ascii="Times New Roman" w:hAnsi="Times New Roman"/>
          <w:color w:val="000000"/>
        </w:rPr>
        <w:t>berbasis</w:t>
      </w:r>
      <w:proofErr w:type="spellEnd"/>
      <w:r>
        <w:rPr>
          <w:rFonts w:ascii="Times New Roman" w:hAnsi="Times New Roman"/>
          <w:color w:val="000000"/>
        </w:rPr>
        <w:t xml:space="preserve"> </w:t>
      </w:r>
      <w:proofErr w:type="spellStart"/>
      <w:r>
        <w:rPr>
          <w:rFonts w:ascii="Times New Roman" w:hAnsi="Times New Roman"/>
          <w:color w:val="000000"/>
        </w:rPr>
        <w:t>komunitas</w:t>
      </w:r>
      <w:proofErr w:type="spellEnd"/>
      <w:r>
        <w:rPr>
          <w:rFonts w:ascii="Times New Roman" w:hAnsi="Times New Roman"/>
          <w:color w:val="000000"/>
        </w:rPr>
        <w:t xml:space="preserve">, dan </w:t>
      </w:r>
      <w:proofErr w:type="spellStart"/>
      <w:r>
        <w:rPr>
          <w:rFonts w:ascii="Times New Roman" w:hAnsi="Times New Roman"/>
          <w:color w:val="000000"/>
        </w:rPr>
        <w:t>berkelanjutan</w:t>
      </w:r>
      <w:proofErr w:type="spellEnd"/>
      <w:r>
        <w:rPr>
          <w:rFonts w:ascii="Times New Roman" w:hAnsi="Times New Roman"/>
          <w:color w:val="000000"/>
        </w:rPr>
        <w:t xml:space="preserve">. </w:t>
      </w:r>
      <w:proofErr w:type="spellStart"/>
      <w:r>
        <w:rPr>
          <w:rFonts w:ascii="Times New Roman" w:hAnsi="Times New Roman"/>
          <w:color w:val="000000"/>
        </w:rPr>
        <w:t>Pendekatan</w:t>
      </w:r>
      <w:proofErr w:type="spellEnd"/>
      <w:r>
        <w:rPr>
          <w:rFonts w:ascii="Times New Roman" w:hAnsi="Times New Roman"/>
          <w:color w:val="000000"/>
        </w:rPr>
        <w:t xml:space="preserve"> </w:t>
      </w:r>
      <w:proofErr w:type="spellStart"/>
      <w:r>
        <w:rPr>
          <w:rFonts w:ascii="Times New Roman" w:hAnsi="Times New Roman"/>
          <w:color w:val="000000"/>
        </w:rPr>
        <w:t>edukatif</w:t>
      </w:r>
      <w:proofErr w:type="spellEnd"/>
      <w:r>
        <w:rPr>
          <w:rFonts w:ascii="Times New Roman" w:hAnsi="Times New Roman"/>
          <w:color w:val="000000"/>
        </w:rPr>
        <w:t xml:space="preserve"> </w:t>
      </w:r>
      <w:proofErr w:type="spellStart"/>
      <w:r>
        <w:rPr>
          <w:rFonts w:ascii="Times New Roman" w:hAnsi="Times New Roman"/>
          <w:color w:val="000000"/>
        </w:rPr>
        <w:t>interaktif</w:t>
      </w:r>
      <w:proofErr w:type="spellEnd"/>
      <w:r>
        <w:rPr>
          <w:rFonts w:ascii="Times New Roman" w:hAnsi="Times New Roman"/>
          <w:color w:val="000000"/>
        </w:rPr>
        <w:t xml:space="preserve"> yang </w:t>
      </w:r>
      <w:proofErr w:type="spellStart"/>
      <w:r>
        <w:rPr>
          <w:rFonts w:ascii="Times New Roman" w:hAnsi="Times New Roman"/>
          <w:color w:val="000000"/>
        </w:rPr>
        <w:t>memadukan</w:t>
      </w:r>
      <w:proofErr w:type="spellEnd"/>
      <w:r>
        <w:rPr>
          <w:rFonts w:ascii="Times New Roman" w:hAnsi="Times New Roman"/>
          <w:color w:val="000000"/>
        </w:rPr>
        <w:t xml:space="preserve"> </w:t>
      </w:r>
      <w:proofErr w:type="spellStart"/>
      <w:r>
        <w:rPr>
          <w:rFonts w:ascii="Times New Roman" w:hAnsi="Times New Roman"/>
          <w:color w:val="000000"/>
        </w:rPr>
        <w:t>komunikasi</w:t>
      </w:r>
      <w:proofErr w:type="spellEnd"/>
      <w:r>
        <w:rPr>
          <w:rFonts w:ascii="Times New Roman" w:hAnsi="Times New Roman"/>
          <w:color w:val="000000"/>
        </w:rPr>
        <w:t xml:space="preserve"> interpersonal </w:t>
      </w:r>
      <w:proofErr w:type="spellStart"/>
      <w:r>
        <w:rPr>
          <w:rFonts w:ascii="Times New Roman" w:hAnsi="Times New Roman"/>
          <w:color w:val="000000"/>
        </w:rPr>
        <w:t>tatap</w:t>
      </w:r>
      <w:proofErr w:type="spellEnd"/>
      <w:r>
        <w:rPr>
          <w:rFonts w:ascii="Times New Roman" w:hAnsi="Times New Roman"/>
          <w:color w:val="000000"/>
        </w:rPr>
        <w:t xml:space="preserve"> </w:t>
      </w:r>
      <w:proofErr w:type="spellStart"/>
      <w:r>
        <w:rPr>
          <w:rFonts w:ascii="Times New Roman" w:hAnsi="Times New Roman"/>
          <w:color w:val="000000"/>
        </w:rPr>
        <w:t>muka</w:t>
      </w:r>
      <w:proofErr w:type="spellEnd"/>
      <w:r>
        <w:rPr>
          <w:rFonts w:ascii="Times New Roman" w:hAnsi="Times New Roman"/>
          <w:color w:val="000000"/>
        </w:rPr>
        <w:t xml:space="preserve">, </w:t>
      </w:r>
      <w:proofErr w:type="spellStart"/>
      <w:r>
        <w:rPr>
          <w:rFonts w:ascii="Times New Roman" w:hAnsi="Times New Roman"/>
          <w:color w:val="000000"/>
        </w:rPr>
        <w:t>pemberian</w:t>
      </w:r>
      <w:proofErr w:type="spellEnd"/>
      <w:r>
        <w:rPr>
          <w:rFonts w:ascii="Times New Roman" w:hAnsi="Times New Roman"/>
          <w:color w:val="000000"/>
        </w:rPr>
        <w:t xml:space="preserve"> media </w:t>
      </w:r>
      <w:proofErr w:type="spellStart"/>
      <w:r>
        <w:rPr>
          <w:rFonts w:ascii="Times New Roman" w:hAnsi="Times New Roman"/>
          <w:color w:val="000000"/>
        </w:rPr>
        <w:t>informasi</w:t>
      </w:r>
      <w:proofErr w:type="spellEnd"/>
      <w:r>
        <w:rPr>
          <w:rFonts w:ascii="Times New Roman" w:hAnsi="Times New Roman"/>
          <w:color w:val="000000"/>
        </w:rPr>
        <w:t xml:space="preserve"> visual (</w:t>
      </w:r>
      <w:proofErr w:type="spellStart"/>
      <w:r>
        <w:rPr>
          <w:rFonts w:ascii="Times New Roman" w:hAnsi="Times New Roman"/>
          <w:color w:val="000000"/>
        </w:rPr>
        <w:t>buku</w:t>
      </w:r>
      <w:proofErr w:type="spellEnd"/>
      <w:r>
        <w:rPr>
          <w:rFonts w:ascii="Times New Roman" w:hAnsi="Times New Roman"/>
          <w:color w:val="000000"/>
        </w:rPr>
        <w:t xml:space="preserve"> </w:t>
      </w:r>
      <w:proofErr w:type="spellStart"/>
      <w:r>
        <w:rPr>
          <w:rFonts w:ascii="Times New Roman" w:hAnsi="Times New Roman"/>
          <w:color w:val="000000"/>
        </w:rPr>
        <w:t>saku</w:t>
      </w:r>
      <w:proofErr w:type="spellEnd"/>
      <w:r>
        <w:rPr>
          <w:rFonts w:ascii="Times New Roman" w:hAnsi="Times New Roman"/>
          <w:color w:val="000000"/>
        </w:rPr>
        <w:t xml:space="preserve"> dan leaflet), </w:t>
      </w:r>
      <w:proofErr w:type="spellStart"/>
      <w:r>
        <w:rPr>
          <w:rFonts w:ascii="Times New Roman" w:hAnsi="Times New Roman"/>
          <w:color w:val="000000"/>
        </w:rPr>
        <w:t>serta</w:t>
      </w:r>
      <w:proofErr w:type="spellEnd"/>
      <w:r>
        <w:rPr>
          <w:rFonts w:ascii="Times New Roman" w:hAnsi="Times New Roman"/>
          <w:color w:val="000000"/>
        </w:rPr>
        <w:t xml:space="preserve"> </w:t>
      </w:r>
      <w:proofErr w:type="spellStart"/>
      <w:r>
        <w:rPr>
          <w:rFonts w:ascii="Times New Roman" w:hAnsi="Times New Roman"/>
          <w:color w:val="000000"/>
        </w:rPr>
        <w:t>peragaan</w:t>
      </w:r>
      <w:proofErr w:type="spellEnd"/>
      <w:r>
        <w:rPr>
          <w:rFonts w:ascii="Times New Roman" w:hAnsi="Times New Roman"/>
          <w:color w:val="000000"/>
        </w:rPr>
        <w:t>/</w:t>
      </w:r>
      <w:proofErr w:type="spellStart"/>
      <w:r>
        <w:rPr>
          <w:rFonts w:ascii="Times New Roman" w:hAnsi="Times New Roman"/>
          <w:color w:val="000000"/>
        </w:rPr>
        <w:t>demonstrasi</w:t>
      </w:r>
      <w:proofErr w:type="spellEnd"/>
      <w:r>
        <w:rPr>
          <w:rFonts w:ascii="Times New Roman" w:hAnsi="Times New Roman"/>
          <w:color w:val="000000"/>
        </w:rPr>
        <w:t xml:space="preserve"> </w:t>
      </w:r>
      <w:proofErr w:type="spellStart"/>
      <w:r>
        <w:rPr>
          <w:rFonts w:ascii="Times New Roman" w:hAnsi="Times New Roman"/>
          <w:color w:val="000000"/>
        </w:rPr>
        <w:t>langsung</w:t>
      </w:r>
      <w:proofErr w:type="spellEnd"/>
      <w:r>
        <w:rPr>
          <w:rFonts w:ascii="Times New Roman" w:hAnsi="Times New Roman"/>
          <w:color w:val="000000"/>
        </w:rPr>
        <w:t xml:space="preserve"> </w:t>
      </w:r>
      <w:proofErr w:type="spellStart"/>
      <w:r>
        <w:rPr>
          <w:rFonts w:ascii="Times New Roman" w:hAnsi="Times New Roman"/>
          <w:color w:val="000000"/>
        </w:rPr>
        <w:t>pemusnahan</w:t>
      </w:r>
      <w:proofErr w:type="spellEnd"/>
      <w:r>
        <w:rPr>
          <w:rFonts w:ascii="Times New Roman" w:hAnsi="Times New Roman"/>
          <w:color w:val="000000"/>
        </w:rPr>
        <w:t xml:space="preserve"> </w:t>
      </w:r>
      <w:proofErr w:type="spellStart"/>
      <w:r>
        <w:rPr>
          <w:rFonts w:ascii="Times New Roman" w:hAnsi="Times New Roman"/>
          <w:color w:val="000000"/>
        </w:rPr>
        <w:t>limbah</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dipandang</w:t>
      </w:r>
      <w:proofErr w:type="spellEnd"/>
      <w:r>
        <w:rPr>
          <w:rFonts w:ascii="Times New Roman" w:hAnsi="Times New Roman"/>
          <w:color w:val="000000"/>
        </w:rPr>
        <w:t xml:space="preserve"> </w:t>
      </w:r>
      <w:proofErr w:type="spellStart"/>
      <w:r>
        <w:rPr>
          <w:rFonts w:ascii="Times New Roman" w:hAnsi="Times New Roman"/>
          <w:color w:val="000000"/>
        </w:rPr>
        <w:t>sebagai</w:t>
      </w:r>
      <w:proofErr w:type="spellEnd"/>
      <w:r>
        <w:rPr>
          <w:rFonts w:ascii="Times New Roman" w:hAnsi="Times New Roman"/>
          <w:color w:val="000000"/>
        </w:rPr>
        <w:t xml:space="preserve"> </w:t>
      </w:r>
      <w:proofErr w:type="spellStart"/>
      <w:r>
        <w:rPr>
          <w:rFonts w:ascii="Times New Roman" w:hAnsi="Times New Roman"/>
          <w:color w:val="000000"/>
        </w:rPr>
        <w:t>metode</w:t>
      </w:r>
      <w:proofErr w:type="spellEnd"/>
      <w:r>
        <w:rPr>
          <w:rFonts w:ascii="Times New Roman" w:hAnsi="Times New Roman"/>
          <w:color w:val="000000"/>
        </w:rPr>
        <w:t xml:space="preserve"> yang paling </w:t>
      </w:r>
      <w:proofErr w:type="spellStart"/>
      <w:r>
        <w:rPr>
          <w:rFonts w:ascii="Times New Roman" w:hAnsi="Times New Roman"/>
          <w:color w:val="000000"/>
        </w:rPr>
        <w:t>responsif</w:t>
      </w:r>
      <w:proofErr w:type="spellEnd"/>
      <w:r>
        <w:rPr>
          <w:rFonts w:ascii="Times New Roman" w:hAnsi="Times New Roman"/>
          <w:color w:val="000000"/>
        </w:rPr>
        <w:t xml:space="preserve"> </w:t>
      </w:r>
      <w:proofErr w:type="spellStart"/>
      <w:r>
        <w:rPr>
          <w:rFonts w:ascii="Times New Roman" w:hAnsi="Times New Roman"/>
          <w:color w:val="000000"/>
        </w:rPr>
        <w:t>untuk</w:t>
      </w:r>
      <w:proofErr w:type="spellEnd"/>
      <w:r>
        <w:rPr>
          <w:rFonts w:ascii="Times New Roman" w:hAnsi="Times New Roman"/>
          <w:color w:val="000000"/>
        </w:rPr>
        <w:t xml:space="preserve"> </w:t>
      </w:r>
      <w:proofErr w:type="spellStart"/>
      <w:r>
        <w:rPr>
          <w:rFonts w:ascii="Times New Roman" w:hAnsi="Times New Roman"/>
          <w:color w:val="000000"/>
        </w:rPr>
        <w:t>meningkatkan</w:t>
      </w:r>
      <w:proofErr w:type="spellEnd"/>
      <w:r>
        <w:rPr>
          <w:rFonts w:ascii="Times New Roman" w:hAnsi="Times New Roman"/>
          <w:color w:val="000000"/>
        </w:rPr>
        <w:t xml:space="preserve"> </w:t>
      </w:r>
      <w:proofErr w:type="spellStart"/>
      <w:r>
        <w:rPr>
          <w:rFonts w:ascii="Times New Roman" w:hAnsi="Times New Roman"/>
          <w:color w:val="000000"/>
        </w:rPr>
        <w:t>kognitif</w:t>
      </w:r>
      <w:proofErr w:type="spellEnd"/>
      <w:r>
        <w:rPr>
          <w:rFonts w:ascii="Times New Roman" w:hAnsi="Times New Roman"/>
          <w:color w:val="000000"/>
        </w:rPr>
        <w:t xml:space="preserve"> dan </w:t>
      </w:r>
      <w:proofErr w:type="spellStart"/>
      <w:r>
        <w:rPr>
          <w:rFonts w:ascii="Times New Roman" w:hAnsi="Times New Roman"/>
          <w:color w:val="000000"/>
        </w:rPr>
        <w:t>perilaku</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w:t>
      </w:r>
      <w:proofErr w:type="spellStart"/>
      <w:r>
        <w:rPr>
          <w:rFonts w:ascii="Times New Roman" w:hAnsi="Times New Roman"/>
          <w:color w:val="000000"/>
        </w:rPr>
        <w:t>pedesaan</w:t>
      </w:r>
      <w:proofErr w:type="spellEnd"/>
      <w:r>
        <w:rPr>
          <w:rFonts w:ascii="Times New Roman" w:hAnsi="Times New Roman"/>
          <w:color w:val="000000"/>
        </w:rPr>
        <w:t xml:space="preserve"> (Aryani </w:t>
      </w:r>
      <w:proofErr w:type="spellStart"/>
      <w:r>
        <w:rPr>
          <w:rFonts w:ascii="Times New Roman" w:hAnsi="Times New Roman"/>
          <w:color w:val="000000"/>
        </w:rPr>
        <w:t>dkk</w:t>
      </w:r>
      <w:proofErr w:type="spellEnd"/>
      <w:r>
        <w:rPr>
          <w:rFonts w:ascii="Times New Roman" w:hAnsi="Times New Roman"/>
          <w:color w:val="000000"/>
        </w:rPr>
        <w:t xml:space="preserve">., 2023; </w:t>
      </w:r>
      <w:proofErr w:type="spellStart"/>
      <w:r>
        <w:rPr>
          <w:rFonts w:ascii="Times New Roman" w:hAnsi="Times New Roman"/>
          <w:color w:val="000000"/>
        </w:rPr>
        <w:t>Danduru</w:t>
      </w:r>
      <w:proofErr w:type="spellEnd"/>
      <w:r>
        <w:rPr>
          <w:rFonts w:ascii="Times New Roman" w:hAnsi="Times New Roman"/>
          <w:color w:val="000000"/>
        </w:rPr>
        <w:t xml:space="preserve"> &amp; </w:t>
      </w:r>
      <w:proofErr w:type="spellStart"/>
      <w:r>
        <w:rPr>
          <w:rFonts w:ascii="Times New Roman" w:hAnsi="Times New Roman"/>
          <w:color w:val="000000"/>
        </w:rPr>
        <w:t>Zamli</w:t>
      </w:r>
      <w:proofErr w:type="spellEnd"/>
      <w:r>
        <w:rPr>
          <w:rFonts w:ascii="Times New Roman" w:hAnsi="Times New Roman"/>
          <w:color w:val="000000"/>
        </w:rPr>
        <w:t xml:space="preserve">, 2025). Tujuan </w:t>
      </w:r>
      <w:proofErr w:type="spellStart"/>
      <w:r>
        <w:rPr>
          <w:rFonts w:ascii="Times New Roman" w:hAnsi="Times New Roman"/>
          <w:color w:val="000000"/>
        </w:rPr>
        <w:t>utama</w:t>
      </w:r>
      <w:proofErr w:type="spellEnd"/>
      <w:r>
        <w:rPr>
          <w:rFonts w:ascii="Times New Roman" w:hAnsi="Times New Roman"/>
          <w:color w:val="000000"/>
        </w:rPr>
        <w:t xml:space="preserve"> </w:t>
      </w:r>
      <w:proofErr w:type="spellStart"/>
      <w:r>
        <w:rPr>
          <w:rFonts w:ascii="Times New Roman" w:hAnsi="Times New Roman"/>
          <w:color w:val="000000"/>
        </w:rPr>
        <w:t>dari</w:t>
      </w:r>
      <w:proofErr w:type="spellEnd"/>
      <w:r>
        <w:rPr>
          <w:rFonts w:ascii="Times New Roman" w:hAnsi="Times New Roman"/>
          <w:color w:val="000000"/>
        </w:rPr>
        <w:t xml:space="preserve"> </w:t>
      </w:r>
      <w:proofErr w:type="spellStart"/>
      <w:r>
        <w:rPr>
          <w:rFonts w:ascii="Times New Roman" w:hAnsi="Times New Roman"/>
          <w:color w:val="000000"/>
        </w:rPr>
        <w:t>kegiatan</w:t>
      </w:r>
      <w:proofErr w:type="spellEnd"/>
      <w:r>
        <w:rPr>
          <w:rFonts w:ascii="Times New Roman" w:hAnsi="Times New Roman"/>
          <w:color w:val="000000"/>
        </w:rPr>
        <w:t xml:space="preserve"> </w:t>
      </w:r>
      <w:proofErr w:type="spellStart"/>
      <w:r>
        <w:rPr>
          <w:rFonts w:ascii="Times New Roman" w:hAnsi="Times New Roman"/>
          <w:color w:val="000000"/>
        </w:rPr>
        <w:t>Pengabdian</w:t>
      </w:r>
      <w:proofErr w:type="spellEnd"/>
      <w:r>
        <w:rPr>
          <w:rFonts w:ascii="Times New Roman" w:hAnsi="Times New Roman"/>
          <w:color w:val="000000"/>
        </w:rPr>
        <w:t xml:space="preserve"> </w:t>
      </w:r>
      <w:proofErr w:type="spellStart"/>
      <w:r>
        <w:rPr>
          <w:rFonts w:ascii="Times New Roman" w:hAnsi="Times New Roman"/>
          <w:color w:val="000000"/>
        </w:rPr>
        <w:t>Kepada</w:t>
      </w:r>
      <w:proofErr w:type="spellEnd"/>
      <w:r>
        <w:rPr>
          <w:rFonts w:ascii="Times New Roman" w:hAnsi="Times New Roman"/>
          <w:color w:val="000000"/>
        </w:rPr>
        <w:t xml:space="preserve"> Masyarakat (PKM)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adalah</w:t>
      </w:r>
      <w:proofErr w:type="spellEnd"/>
      <w:r>
        <w:rPr>
          <w:rFonts w:ascii="Times New Roman" w:hAnsi="Times New Roman"/>
          <w:color w:val="000000"/>
        </w:rPr>
        <w:t xml:space="preserve"> </w:t>
      </w:r>
      <w:proofErr w:type="spellStart"/>
      <w:r>
        <w:rPr>
          <w:rFonts w:ascii="Times New Roman" w:hAnsi="Times New Roman"/>
          <w:color w:val="000000"/>
        </w:rPr>
        <w:t>untuk</w:t>
      </w:r>
      <w:proofErr w:type="spellEnd"/>
      <w:r>
        <w:rPr>
          <w:rFonts w:ascii="Times New Roman" w:hAnsi="Times New Roman"/>
          <w:color w:val="000000"/>
        </w:rPr>
        <w:t xml:space="preserve"> </w:t>
      </w:r>
      <w:proofErr w:type="spellStart"/>
      <w:r>
        <w:rPr>
          <w:rFonts w:ascii="Times New Roman" w:hAnsi="Times New Roman"/>
          <w:color w:val="000000"/>
        </w:rPr>
        <w:t>mengoptimalkan</w:t>
      </w:r>
      <w:proofErr w:type="spellEnd"/>
      <w:r>
        <w:rPr>
          <w:rFonts w:ascii="Times New Roman" w:hAnsi="Times New Roman"/>
          <w:color w:val="000000"/>
        </w:rPr>
        <w:t xml:space="preserve"> </w:t>
      </w:r>
      <w:proofErr w:type="spellStart"/>
      <w:r>
        <w:rPr>
          <w:rFonts w:ascii="Times New Roman" w:hAnsi="Times New Roman"/>
          <w:color w:val="000000"/>
        </w:rPr>
        <w:t>literasi</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w:t>
      </w:r>
      <w:proofErr w:type="spellStart"/>
      <w:r>
        <w:rPr>
          <w:rFonts w:ascii="Times New Roman" w:hAnsi="Times New Roman"/>
          <w:color w:val="000000"/>
        </w:rPr>
        <w:t>mengenai</w:t>
      </w:r>
      <w:proofErr w:type="spellEnd"/>
      <w:r>
        <w:rPr>
          <w:rFonts w:ascii="Times New Roman" w:hAnsi="Times New Roman"/>
          <w:color w:val="000000"/>
        </w:rPr>
        <w:t xml:space="preserve"> </w:t>
      </w:r>
      <w:proofErr w:type="spellStart"/>
      <w:r>
        <w:rPr>
          <w:rFonts w:ascii="Times New Roman" w:hAnsi="Times New Roman"/>
          <w:color w:val="000000"/>
        </w:rPr>
        <w:t>prinsip</w:t>
      </w:r>
      <w:proofErr w:type="spellEnd"/>
      <w:r>
        <w:rPr>
          <w:rFonts w:ascii="Times New Roman" w:hAnsi="Times New Roman"/>
          <w:color w:val="000000"/>
        </w:rPr>
        <w:t xml:space="preserve"> DAGUSIBU dan </w:t>
      </w:r>
      <w:proofErr w:type="spellStart"/>
      <w:r>
        <w:rPr>
          <w:rFonts w:ascii="Times New Roman" w:hAnsi="Times New Roman"/>
          <w:color w:val="000000"/>
        </w:rPr>
        <w:t>meningkatkan</w:t>
      </w:r>
      <w:proofErr w:type="spellEnd"/>
      <w:r>
        <w:rPr>
          <w:rFonts w:ascii="Times New Roman" w:hAnsi="Times New Roman"/>
          <w:color w:val="000000"/>
        </w:rPr>
        <w:t xml:space="preserve"> </w:t>
      </w:r>
      <w:proofErr w:type="spellStart"/>
      <w:r>
        <w:rPr>
          <w:rFonts w:ascii="Times New Roman" w:hAnsi="Times New Roman"/>
          <w:color w:val="000000"/>
        </w:rPr>
        <w:t>kesadaran</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yang </w:t>
      </w:r>
      <w:proofErr w:type="spellStart"/>
      <w:r>
        <w:rPr>
          <w:rFonts w:ascii="Times New Roman" w:hAnsi="Times New Roman"/>
          <w:color w:val="000000"/>
        </w:rPr>
        <w:t>bijak</w:t>
      </w:r>
      <w:proofErr w:type="spellEnd"/>
      <w:r>
        <w:rPr>
          <w:rFonts w:ascii="Times New Roman" w:hAnsi="Times New Roman"/>
          <w:color w:val="000000"/>
        </w:rPr>
        <w:t xml:space="preserve"> </w:t>
      </w:r>
      <w:proofErr w:type="spellStart"/>
      <w:r>
        <w:rPr>
          <w:rFonts w:ascii="Times New Roman" w:hAnsi="Times New Roman"/>
          <w:color w:val="000000"/>
        </w:rPr>
        <w:t>bagi</w:t>
      </w:r>
      <w:proofErr w:type="spellEnd"/>
      <w:r>
        <w:rPr>
          <w:rFonts w:ascii="Times New Roman" w:hAnsi="Times New Roman"/>
          <w:color w:val="000000"/>
        </w:rPr>
        <w:t xml:space="preserve"> </w:t>
      </w:r>
      <w:proofErr w:type="spellStart"/>
      <w:r>
        <w:rPr>
          <w:rFonts w:ascii="Times New Roman" w:hAnsi="Times New Roman"/>
          <w:color w:val="000000"/>
        </w:rPr>
        <w:t>kader</w:t>
      </w:r>
      <w:proofErr w:type="spellEnd"/>
      <w:r>
        <w:rPr>
          <w:rFonts w:ascii="Times New Roman" w:hAnsi="Times New Roman"/>
          <w:color w:val="000000"/>
        </w:rPr>
        <w:t xml:space="preserve"> </w:t>
      </w:r>
      <w:proofErr w:type="spellStart"/>
      <w:r>
        <w:rPr>
          <w:rFonts w:ascii="Times New Roman" w:hAnsi="Times New Roman"/>
          <w:color w:val="000000"/>
        </w:rPr>
        <w:t>Posyandu</w:t>
      </w:r>
      <w:proofErr w:type="spellEnd"/>
      <w:r>
        <w:rPr>
          <w:rFonts w:ascii="Times New Roman" w:hAnsi="Times New Roman"/>
          <w:color w:val="000000"/>
        </w:rPr>
        <w:t xml:space="preserve"> </w:t>
      </w:r>
      <w:proofErr w:type="spellStart"/>
      <w:r>
        <w:rPr>
          <w:rFonts w:ascii="Times New Roman" w:hAnsi="Times New Roman"/>
          <w:color w:val="000000"/>
        </w:rPr>
        <w:t>serta</w:t>
      </w:r>
      <w:proofErr w:type="spellEnd"/>
      <w:r>
        <w:rPr>
          <w:rFonts w:ascii="Times New Roman" w:hAnsi="Times New Roman"/>
          <w:color w:val="000000"/>
        </w:rPr>
        <w:t xml:space="preserve"> </w:t>
      </w:r>
      <w:proofErr w:type="spellStart"/>
      <w:r>
        <w:rPr>
          <w:rFonts w:ascii="Times New Roman" w:hAnsi="Times New Roman"/>
          <w:color w:val="000000"/>
        </w:rPr>
        <w:t>ibu</w:t>
      </w:r>
      <w:proofErr w:type="spellEnd"/>
      <w:r>
        <w:rPr>
          <w:rFonts w:ascii="Times New Roman" w:hAnsi="Times New Roman"/>
          <w:color w:val="000000"/>
        </w:rPr>
        <w:t xml:space="preserve">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tangga</w:t>
      </w:r>
      <w:proofErr w:type="spellEnd"/>
      <w:r>
        <w:rPr>
          <w:rFonts w:ascii="Times New Roman" w:hAnsi="Times New Roman"/>
          <w:color w:val="000000"/>
        </w:rPr>
        <w:t xml:space="preserve"> di Kampung </w:t>
      </w:r>
      <w:proofErr w:type="spellStart"/>
      <w:r>
        <w:rPr>
          <w:rFonts w:ascii="Times New Roman" w:hAnsi="Times New Roman"/>
          <w:color w:val="000000"/>
        </w:rPr>
        <w:t>Babakan</w:t>
      </w:r>
      <w:proofErr w:type="spellEnd"/>
      <w:r>
        <w:rPr>
          <w:rFonts w:ascii="Times New Roman" w:hAnsi="Times New Roman"/>
          <w:color w:val="000000"/>
        </w:rPr>
        <w:t xml:space="preserve">, Desa Kersamenak, </w:t>
      </w:r>
      <w:proofErr w:type="spellStart"/>
      <w:r>
        <w:rPr>
          <w:rFonts w:ascii="Times New Roman" w:hAnsi="Times New Roman"/>
          <w:color w:val="000000"/>
        </w:rPr>
        <w:t>Garut</w:t>
      </w:r>
      <w:proofErr w:type="spellEnd"/>
      <w:r>
        <w:rPr>
          <w:rFonts w:ascii="Times New Roman" w:hAnsi="Times New Roman"/>
          <w:color w:val="000000"/>
        </w:rPr>
        <w:t xml:space="preserve">. </w:t>
      </w:r>
      <w:proofErr w:type="spellStart"/>
      <w:r>
        <w:rPr>
          <w:rFonts w:ascii="Times New Roman" w:hAnsi="Times New Roman"/>
          <w:color w:val="000000"/>
        </w:rPr>
        <w:t>Kebaruan</w:t>
      </w:r>
      <w:proofErr w:type="spellEnd"/>
      <w:r>
        <w:rPr>
          <w:rFonts w:ascii="Times New Roman" w:hAnsi="Times New Roman"/>
          <w:color w:val="000000"/>
        </w:rPr>
        <w:t xml:space="preserve"> (novelty) </w:t>
      </w:r>
      <w:proofErr w:type="spellStart"/>
      <w:r>
        <w:rPr>
          <w:rFonts w:ascii="Times New Roman" w:hAnsi="Times New Roman"/>
          <w:color w:val="000000"/>
        </w:rPr>
        <w:t>dari</w:t>
      </w:r>
      <w:proofErr w:type="spellEnd"/>
      <w:r>
        <w:rPr>
          <w:rFonts w:ascii="Times New Roman" w:hAnsi="Times New Roman"/>
          <w:color w:val="000000"/>
        </w:rPr>
        <w:t xml:space="preserve"> program </w:t>
      </w:r>
      <w:proofErr w:type="spellStart"/>
      <w:r>
        <w:rPr>
          <w:rFonts w:ascii="Times New Roman" w:hAnsi="Times New Roman"/>
          <w:color w:val="000000"/>
        </w:rPr>
        <w:t>edukasi</w:t>
      </w:r>
      <w:proofErr w:type="spellEnd"/>
      <w:r>
        <w:rPr>
          <w:rFonts w:ascii="Times New Roman" w:hAnsi="Times New Roman"/>
          <w:color w:val="000000"/>
        </w:rPr>
        <w:t xml:space="preserve">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terletak</w:t>
      </w:r>
      <w:proofErr w:type="spellEnd"/>
      <w:r>
        <w:rPr>
          <w:rFonts w:ascii="Times New Roman" w:hAnsi="Times New Roman"/>
          <w:color w:val="000000"/>
        </w:rPr>
        <w:t xml:space="preserve"> pada </w:t>
      </w:r>
      <w:proofErr w:type="spellStart"/>
      <w:r>
        <w:rPr>
          <w:rFonts w:ascii="Times New Roman" w:hAnsi="Times New Roman"/>
          <w:color w:val="000000"/>
        </w:rPr>
        <w:t>penerapan</w:t>
      </w:r>
      <w:proofErr w:type="spellEnd"/>
      <w:r>
        <w:rPr>
          <w:rFonts w:ascii="Times New Roman" w:hAnsi="Times New Roman"/>
          <w:color w:val="000000"/>
        </w:rPr>
        <w:t xml:space="preserve"> </w:t>
      </w:r>
      <w:proofErr w:type="spellStart"/>
      <w:r>
        <w:rPr>
          <w:rFonts w:ascii="Times New Roman" w:hAnsi="Times New Roman"/>
          <w:color w:val="000000"/>
        </w:rPr>
        <w:t>pendekatan</w:t>
      </w:r>
      <w:proofErr w:type="spellEnd"/>
      <w:r>
        <w:rPr>
          <w:rFonts w:ascii="Times New Roman" w:hAnsi="Times New Roman"/>
          <w:color w:val="000000"/>
        </w:rPr>
        <w:t xml:space="preserve"> </w:t>
      </w:r>
      <w:proofErr w:type="spellStart"/>
      <w:r>
        <w:rPr>
          <w:rFonts w:ascii="Times New Roman" w:hAnsi="Times New Roman"/>
          <w:color w:val="000000"/>
        </w:rPr>
        <w:t>edukasi</w:t>
      </w:r>
      <w:proofErr w:type="spellEnd"/>
      <w:r>
        <w:rPr>
          <w:rFonts w:ascii="Times New Roman" w:hAnsi="Times New Roman"/>
          <w:color w:val="000000"/>
        </w:rPr>
        <w:t xml:space="preserve"> </w:t>
      </w:r>
      <w:proofErr w:type="spellStart"/>
      <w:r>
        <w:rPr>
          <w:rFonts w:ascii="Times New Roman" w:hAnsi="Times New Roman"/>
          <w:color w:val="000000"/>
        </w:rPr>
        <w:t>partisipatif</w:t>
      </w:r>
      <w:proofErr w:type="spellEnd"/>
      <w:r>
        <w:rPr>
          <w:rFonts w:ascii="Times New Roman" w:hAnsi="Times New Roman"/>
          <w:color w:val="000000"/>
        </w:rPr>
        <w:t xml:space="preserve"> </w:t>
      </w:r>
      <w:proofErr w:type="spellStart"/>
      <w:r>
        <w:rPr>
          <w:rFonts w:ascii="Times New Roman" w:hAnsi="Times New Roman"/>
          <w:color w:val="000000"/>
        </w:rPr>
        <w:t>berintegrasi</w:t>
      </w:r>
      <w:proofErr w:type="spellEnd"/>
      <w:r>
        <w:rPr>
          <w:rFonts w:ascii="Times New Roman" w:hAnsi="Times New Roman"/>
          <w:color w:val="000000"/>
        </w:rPr>
        <w:t xml:space="preserve">, yang </w:t>
      </w:r>
      <w:proofErr w:type="spellStart"/>
      <w:r>
        <w:rPr>
          <w:rFonts w:ascii="Times New Roman" w:hAnsi="Times New Roman"/>
          <w:color w:val="000000"/>
        </w:rPr>
        <w:t>menggabungkan</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media visual-</w:t>
      </w:r>
      <w:proofErr w:type="spellStart"/>
      <w:r>
        <w:rPr>
          <w:rFonts w:ascii="Times New Roman" w:hAnsi="Times New Roman"/>
          <w:color w:val="000000"/>
        </w:rPr>
        <w:t>interaktif</w:t>
      </w:r>
      <w:proofErr w:type="spellEnd"/>
      <w:r>
        <w:rPr>
          <w:rFonts w:ascii="Times New Roman" w:hAnsi="Times New Roman"/>
          <w:color w:val="000000"/>
        </w:rPr>
        <w:t xml:space="preserve"> (</w:t>
      </w:r>
      <w:proofErr w:type="spellStart"/>
      <w:r>
        <w:rPr>
          <w:rFonts w:ascii="Times New Roman" w:hAnsi="Times New Roman"/>
          <w:color w:val="000000"/>
        </w:rPr>
        <w:t>buku</w:t>
      </w:r>
      <w:proofErr w:type="spellEnd"/>
      <w:r>
        <w:rPr>
          <w:rFonts w:ascii="Times New Roman" w:hAnsi="Times New Roman"/>
          <w:color w:val="000000"/>
        </w:rPr>
        <w:t xml:space="preserve"> </w:t>
      </w:r>
      <w:proofErr w:type="spellStart"/>
      <w:r>
        <w:rPr>
          <w:rFonts w:ascii="Times New Roman" w:hAnsi="Times New Roman"/>
          <w:color w:val="000000"/>
        </w:rPr>
        <w:t>saku</w:t>
      </w:r>
      <w:proofErr w:type="spellEnd"/>
      <w:r>
        <w:rPr>
          <w:rFonts w:ascii="Times New Roman" w:hAnsi="Times New Roman"/>
          <w:color w:val="000000"/>
        </w:rPr>
        <w:t xml:space="preserve"> dan </w:t>
      </w:r>
      <w:proofErr w:type="spellStart"/>
      <w:r>
        <w:rPr>
          <w:rFonts w:ascii="Times New Roman" w:hAnsi="Times New Roman"/>
          <w:color w:val="000000"/>
        </w:rPr>
        <w:t>kuis</w:t>
      </w:r>
      <w:proofErr w:type="spellEnd"/>
      <w:r>
        <w:rPr>
          <w:rFonts w:ascii="Times New Roman" w:hAnsi="Times New Roman"/>
          <w:color w:val="000000"/>
        </w:rPr>
        <w:t xml:space="preserve"> </w:t>
      </w:r>
      <w:proofErr w:type="spellStart"/>
      <w:r>
        <w:rPr>
          <w:rFonts w:ascii="Times New Roman" w:hAnsi="Times New Roman"/>
          <w:color w:val="000000"/>
        </w:rPr>
        <w:t>tebak</w:t>
      </w:r>
      <w:proofErr w:type="spellEnd"/>
      <w:r>
        <w:rPr>
          <w:rFonts w:ascii="Times New Roman" w:hAnsi="Times New Roman"/>
          <w:color w:val="000000"/>
        </w:rPr>
        <w:t xml:space="preserve"> </w:t>
      </w:r>
      <w:proofErr w:type="spellStart"/>
      <w:r>
        <w:rPr>
          <w:rFonts w:ascii="Times New Roman" w:hAnsi="Times New Roman"/>
          <w:color w:val="000000"/>
        </w:rPr>
        <w:t>gambar</w:t>
      </w:r>
      <w:proofErr w:type="spellEnd"/>
      <w:r>
        <w:rPr>
          <w:rFonts w:ascii="Times New Roman" w:hAnsi="Times New Roman"/>
          <w:color w:val="000000"/>
        </w:rPr>
        <w:t xml:space="preserve">) </w:t>
      </w:r>
      <w:proofErr w:type="spellStart"/>
      <w:r>
        <w:rPr>
          <w:rFonts w:ascii="Times New Roman" w:hAnsi="Times New Roman"/>
          <w:color w:val="000000"/>
        </w:rPr>
        <w:t>serta</w:t>
      </w:r>
      <w:proofErr w:type="spellEnd"/>
      <w:r>
        <w:rPr>
          <w:rFonts w:ascii="Times New Roman" w:hAnsi="Times New Roman"/>
          <w:color w:val="000000"/>
        </w:rPr>
        <w:t xml:space="preserve"> </w:t>
      </w:r>
      <w:proofErr w:type="spellStart"/>
      <w:r>
        <w:rPr>
          <w:rFonts w:ascii="Times New Roman" w:hAnsi="Times New Roman"/>
          <w:color w:val="000000"/>
        </w:rPr>
        <w:t>simulasi</w:t>
      </w:r>
      <w:proofErr w:type="spellEnd"/>
      <w:r>
        <w:rPr>
          <w:rFonts w:ascii="Times New Roman" w:hAnsi="Times New Roman"/>
          <w:color w:val="000000"/>
        </w:rPr>
        <w:t xml:space="preserve"> </w:t>
      </w:r>
      <w:proofErr w:type="spellStart"/>
      <w:r>
        <w:rPr>
          <w:rFonts w:ascii="Times New Roman" w:hAnsi="Times New Roman"/>
          <w:color w:val="000000"/>
        </w:rPr>
        <w:t>langsung</w:t>
      </w:r>
      <w:proofErr w:type="spellEnd"/>
      <w:r>
        <w:rPr>
          <w:rFonts w:ascii="Times New Roman" w:hAnsi="Times New Roman"/>
          <w:color w:val="000000"/>
        </w:rPr>
        <w:t xml:space="preserve"> (hands-on demonstration) tata </w:t>
      </w:r>
      <w:proofErr w:type="spellStart"/>
      <w:r>
        <w:rPr>
          <w:rFonts w:ascii="Times New Roman" w:hAnsi="Times New Roman"/>
          <w:color w:val="000000"/>
        </w:rPr>
        <w:t>cara</w:t>
      </w:r>
      <w:proofErr w:type="spellEnd"/>
      <w:r>
        <w:rPr>
          <w:rFonts w:ascii="Times New Roman" w:hAnsi="Times New Roman"/>
          <w:color w:val="000000"/>
        </w:rPr>
        <w:t xml:space="preserve"> </w:t>
      </w:r>
      <w:proofErr w:type="spellStart"/>
      <w:r>
        <w:rPr>
          <w:rFonts w:ascii="Times New Roman" w:hAnsi="Times New Roman"/>
          <w:color w:val="000000"/>
        </w:rPr>
        <w:t>perusakan</w:t>
      </w:r>
      <w:proofErr w:type="spellEnd"/>
      <w:r>
        <w:rPr>
          <w:rFonts w:ascii="Times New Roman" w:hAnsi="Times New Roman"/>
          <w:color w:val="000000"/>
        </w:rPr>
        <w:t xml:space="preserve"> </w:t>
      </w:r>
      <w:proofErr w:type="spellStart"/>
      <w:r>
        <w:rPr>
          <w:rFonts w:ascii="Times New Roman" w:hAnsi="Times New Roman"/>
          <w:color w:val="000000"/>
        </w:rPr>
        <w:t>sediaan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sisa</w:t>
      </w:r>
      <w:proofErr w:type="spellEnd"/>
      <w:r>
        <w:rPr>
          <w:rFonts w:ascii="Times New Roman" w:hAnsi="Times New Roman"/>
          <w:color w:val="000000"/>
        </w:rPr>
        <w:t xml:space="preserve"> </w:t>
      </w:r>
      <w:proofErr w:type="spellStart"/>
      <w:r>
        <w:rPr>
          <w:rFonts w:ascii="Times New Roman" w:hAnsi="Times New Roman"/>
          <w:color w:val="000000"/>
        </w:rPr>
        <w:t>sesuai</w:t>
      </w:r>
      <w:proofErr w:type="spellEnd"/>
      <w:r>
        <w:rPr>
          <w:rFonts w:ascii="Times New Roman" w:hAnsi="Times New Roman"/>
          <w:color w:val="000000"/>
        </w:rPr>
        <w:t xml:space="preserve"> </w:t>
      </w:r>
      <w:proofErr w:type="spellStart"/>
      <w:r>
        <w:rPr>
          <w:rFonts w:ascii="Times New Roman" w:hAnsi="Times New Roman"/>
          <w:color w:val="000000"/>
        </w:rPr>
        <w:t>pedoman</w:t>
      </w:r>
      <w:proofErr w:type="spellEnd"/>
      <w:r>
        <w:rPr>
          <w:rFonts w:ascii="Times New Roman" w:hAnsi="Times New Roman"/>
          <w:color w:val="000000"/>
        </w:rPr>
        <w:t xml:space="preserve"> BPOM RI. </w:t>
      </w:r>
      <w:proofErr w:type="spellStart"/>
      <w:r>
        <w:rPr>
          <w:rFonts w:ascii="Times New Roman" w:hAnsi="Times New Roman"/>
          <w:color w:val="000000"/>
        </w:rPr>
        <w:t>Berbeda</w:t>
      </w:r>
      <w:proofErr w:type="spellEnd"/>
      <w:r>
        <w:rPr>
          <w:rFonts w:ascii="Times New Roman" w:hAnsi="Times New Roman"/>
          <w:color w:val="000000"/>
        </w:rPr>
        <w:t xml:space="preserve"> </w:t>
      </w:r>
      <w:proofErr w:type="spellStart"/>
      <w:r>
        <w:rPr>
          <w:rFonts w:ascii="Times New Roman" w:hAnsi="Times New Roman"/>
          <w:color w:val="000000"/>
        </w:rPr>
        <w:t>dengan</w:t>
      </w:r>
      <w:proofErr w:type="spellEnd"/>
      <w:r>
        <w:rPr>
          <w:rFonts w:ascii="Times New Roman" w:hAnsi="Times New Roman"/>
          <w:color w:val="000000"/>
        </w:rPr>
        <w:t xml:space="preserve"> </w:t>
      </w:r>
      <w:proofErr w:type="spellStart"/>
      <w:r>
        <w:rPr>
          <w:rFonts w:ascii="Times New Roman" w:hAnsi="Times New Roman"/>
          <w:color w:val="000000"/>
        </w:rPr>
        <w:t>penyuluhan</w:t>
      </w:r>
      <w:proofErr w:type="spellEnd"/>
      <w:r>
        <w:rPr>
          <w:rFonts w:ascii="Times New Roman" w:hAnsi="Times New Roman"/>
          <w:color w:val="000000"/>
        </w:rPr>
        <w:t xml:space="preserve"> </w:t>
      </w:r>
      <w:proofErr w:type="spellStart"/>
      <w:r>
        <w:rPr>
          <w:rFonts w:ascii="Times New Roman" w:hAnsi="Times New Roman"/>
          <w:color w:val="000000"/>
        </w:rPr>
        <w:t>konvensional</w:t>
      </w:r>
      <w:proofErr w:type="spellEnd"/>
      <w:r>
        <w:rPr>
          <w:rFonts w:ascii="Times New Roman" w:hAnsi="Times New Roman"/>
          <w:color w:val="000000"/>
        </w:rPr>
        <w:t xml:space="preserve"> yang </w:t>
      </w:r>
      <w:proofErr w:type="spellStart"/>
      <w:r>
        <w:rPr>
          <w:rFonts w:ascii="Times New Roman" w:hAnsi="Times New Roman"/>
          <w:color w:val="000000"/>
        </w:rPr>
        <w:t>cenderung</w:t>
      </w:r>
      <w:proofErr w:type="spellEnd"/>
      <w:r>
        <w:rPr>
          <w:rFonts w:ascii="Times New Roman" w:hAnsi="Times New Roman"/>
          <w:color w:val="000000"/>
        </w:rPr>
        <w:t xml:space="preserve"> </w:t>
      </w:r>
      <w:proofErr w:type="spellStart"/>
      <w:r>
        <w:rPr>
          <w:rFonts w:ascii="Times New Roman" w:hAnsi="Times New Roman"/>
          <w:color w:val="000000"/>
        </w:rPr>
        <w:t>searah</w:t>
      </w:r>
      <w:proofErr w:type="spellEnd"/>
      <w:r>
        <w:rPr>
          <w:rFonts w:ascii="Times New Roman" w:hAnsi="Times New Roman"/>
          <w:color w:val="000000"/>
        </w:rPr>
        <w:t xml:space="preserve">, </w:t>
      </w:r>
      <w:proofErr w:type="spellStart"/>
      <w:r>
        <w:rPr>
          <w:rFonts w:ascii="Times New Roman" w:hAnsi="Times New Roman"/>
          <w:color w:val="000000"/>
        </w:rPr>
        <w:t>intervensi</w:t>
      </w:r>
      <w:proofErr w:type="spellEnd"/>
      <w:r>
        <w:rPr>
          <w:rFonts w:ascii="Times New Roman" w:hAnsi="Times New Roman"/>
          <w:color w:val="000000"/>
        </w:rPr>
        <w:t xml:space="preserve">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tidak</w:t>
      </w:r>
      <w:proofErr w:type="spellEnd"/>
      <w:r>
        <w:rPr>
          <w:rFonts w:ascii="Times New Roman" w:hAnsi="Times New Roman"/>
          <w:color w:val="000000"/>
        </w:rPr>
        <w:t xml:space="preserve"> </w:t>
      </w:r>
      <w:proofErr w:type="spellStart"/>
      <w:r>
        <w:rPr>
          <w:rFonts w:ascii="Times New Roman" w:hAnsi="Times New Roman"/>
          <w:color w:val="000000"/>
        </w:rPr>
        <w:t>hanya</w:t>
      </w:r>
      <w:proofErr w:type="spellEnd"/>
      <w:r>
        <w:rPr>
          <w:rFonts w:ascii="Times New Roman" w:hAnsi="Times New Roman"/>
          <w:color w:val="000000"/>
        </w:rPr>
        <w:t xml:space="preserve"> </w:t>
      </w:r>
      <w:proofErr w:type="spellStart"/>
      <w:r>
        <w:rPr>
          <w:rFonts w:ascii="Times New Roman" w:hAnsi="Times New Roman"/>
          <w:color w:val="000000"/>
        </w:rPr>
        <w:t>berfokus</w:t>
      </w:r>
      <w:proofErr w:type="spellEnd"/>
      <w:r>
        <w:rPr>
          <w:rFonts w:ascii="Times New Roman" w:hAnsi="Times New Roman"/>
          <w:color w:val="000000"/>
        </w:rPr>
        <w:t xml:space="preserve"> pada </w:t>
      </w:r>
      <w:proofErr w:type="spellStart"/>
      <w:r>
        <w:rPr>
          <w:rFonts w:ascii="Times New Roman" w:hAnsi="Times New Roman"/>
          <w:color w:val="000000"/>
        </w:rPr>
        <w:t>peningkatkan</w:t>
      </w:r>
      <w:proofErr w:type="spellEnd"/>
      <w:r>
        <w:rPr>
          <w:rFonts w:ascii="Times New Roman" w:hAnsi="Times New Roman"/>
          <w:color w:val="000000"/>
        </w:rPr>
        <w:t xml:space="preserve"> </w:t>
      </w:r>
      <w:proofErr w:type="spellStart"/>
      <w:r>
        <w:rPr>
          <w:rFonts w:ascii="Times New Roman" w:hAnsi="Times New Roman"/>
          <w:color w:val="000000"/>
        </w:rPr>
        <w:t>kognitif</w:t>
      </w:r>
      <w:proofErr w:type="spellEnd"/>
      <w:r>
        <w:rPr>
          <w:rFonts w:ascii="Times New Roman" w:hAnsi="Times New Roman"/>
          <w:color w:val="000000"/>
        </w:rPr>
        <w:t xml:space="preserve"> </w:t>
      </w:r>
      <w:proofErr w:type="spellStart"/>
      <w:r>
        <w:rPr>
          <w:rFonts w:ascii="Times New Roman" w:hAnsi="Times New Roman"/>
          <w:color w:val="000000"/>
        </w:rPr>
        <w:t>individu</w:t>
      </w:r>
      <w:proofErr w:type="spellEnd"/>
      <w:r>
        <w:rPr>
          <w:rFonts w:ascii="Times New Roman" w:hAnsi="Times New Roman"/>
          <w:color w:val="000000"/>
        </w:rPr>
        <w:t xml:space="preserve">, </w:t>
      </w:r>
      <w:proofErr w:type="spellStart"/>
      <w:r>
        <w:rPr>
          <w:rFonts w:ascii="Times New Roman" w:hAnsi="Times New Roman"/>
          <w:color w:val="000000"/>
        </w:rPr>
        <w:t>melainkan</w:t>
      </w:r>
      <w:proofErr w:type="spellEnd"/>
      <w:r>
        <w:rPr>
          <w:rFonts w:ascii="Times New Roman" w:hAnsi="Times New Roman"/>
          <w:color w:val="000000"/>
        </w:rPr>
        <w:t xml:space="preserve"> </w:t>
      </w:r>
      <w:proofErr w:type="spellStart"/>
      <w:r>
        <w:rPr>
          <w:rFonts w:ascii="Times New Roman" w:hAnsi="Times New Roman"/>
          <w:color w:val="000000"/>
        </w:rPr>
        <w:t>dirancang</w:t>
      </w:r>
      <w:proofErr w:type="spellEnd"/>
      <w:r>
        <w:rPr>
          <w:rFonts w:ascii="Times New Roman" w:hAnsi="Times New Roman"/>
          <w:color w:val="000000"/>
        </w:rPr>
        <w:t xml:space="preserve"> </w:t>
      </w:r>
      <w:proofErr w:type="spellStart"/>
      <w:r>
        <w:rPr>
          <w:rFonts w:ascii="Times New Roman" w:hAnsi="Times New Roman"/>
          <w:color w:val="000000"/>
        </w:rPr>
        <w:t>khusus</w:t>
      </w:r>
      <w:proofErr w:type="spellEnd"/>
      <w:r>
        <w:rPr>
          <w:rFonts w:ascii="Times New Roman" w:hAnsi="Times New Roman"/>
          <w:color w:val="000000"/>
        </w:rPr>
        <w:t xml:space="preserve"> </w:t>
      </w:r>
      <w:proofErr w:type="spellStart"/>
      <w:r>
        <w:rPr>
          <w:rFonts w:ascii="Times New Roman" w:hAnsi="Times New Roman"/>
          <w:color w:val="000000"/>
        </w:rPr>
        <w:t>untuk</w:t>
      </w:r>
      <w:proofErr w:type="spellEnd"/>
      <w:r>
        <w:rPr>
          <w:rFonts w:ascii="Times New Roman" w:hAnsi="Times New Roman"/>
          <w:color w:val="000000"/>
        </w:rPr>
        <w:t xml:space="preserve"> </w:t>
      </w:r>
      <w:proofErr w:type="spellStart"/>
      <w:r>
        <w:rPr>
          <w:rFonts w:ascii="Times New Roman" w:hAnsi="Times New Roman"/>
          <w:color w:val="000000"/>
        </w:rPr>
        <w:t>memberdayakan</w:t>
      </w:r>
      <w:proofErr w:type="spellEnd"/>
      <w:r>
        <w:rPr>
          <w:rFonts w:ascii="Times New Roman" w:hAnsi="Times New Roman"/>
          <w:color w:val="000000"/>
        </w:rPr>
        <w:t xml:space="preserve"> </w:t>
      </w:r>
      <w:proofErr w:type="spellStart"/>
      <w:r>
        <w:rPr>
          <w:rFonts w:ascii="Times New Roman" w:hAnsi="Times New Roman"/>
          <w:color w:val="000000"/>
        </w:rPr>
        <w:t>kader</w:t>
      </w:r>
      <w:proofErr w:type="spellEnd"/>
      <w:r>
        <w:rPr>
          <w:rFonts w:ascii="Times New Roman" w:hAnsi="Times New Roman"/>
          <w:color w:val="000000"/>
        </w:rPr>
        <w:t xml:space="preserve"> dan </w:t>
      </w:r>
      <w:proofErr w:type="spellStart"/>
      <w:r>
        <w:rPr>
          <w:rFonts w:ascii="Times New Roman" w:hAnsi="Times New Roman"/>
          <w:color w:val="000000"/>
        </w:rPr>
        <w:t>ibu</w:t>
      </w:r>
      <w:proofErr w:type="spellEnd"/>
      <w:r>
        <w:rPr>
          <w:rFonts w:ascii="Times New Roman" w:hAnsi="Times New Roman"/>
          <w:color w:val="000000"/>
        </w:rPr>
        <w:t xml:space="preserve">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tangga</w:t>
      </w:r>
      <w:proofErr w:type="spellEnd"/>
      <w:r>
        <w:rPr>
          <w:rFonts w:ascii="Times New Roman" w:hAnsi="Times New Roman"/>
          <w:color w:val="000000"/>
        </w:rPr>
        <w:t xml:space="preserve"> </w:t>
      </w:r>
      <w:proofErr w:type="spellStart"/>
      <w:r>
        <w:rPr>
          <w:rFonts w:ascii="Times New Roman" w:hAnsi="Times New Roman"/>
          <w:color w:val="000000"/>
        </w:rPr>
        <w:t>sebagai</w:t>
      </w:r>
      <w:proofErr w:type="spellEnd"/>
      <w:r>
        <w:rPr>
          <w:rFonts w:ascii="Times New Roman" w:hAnsi="Times New Roman"/>
          <w:color w:val="000000"/>
        </w:rPr>
        <w:t xml:space="preserve"> peer educators (agent of change) yang </w:t>
      </w:r>
      <w:proofErr w:type="spellStart"/>
      <w:r>
        <w:rPr>
          <w:rFonts w:ascii="Times New Roman" w:hAnsi="Times New Roman"/>
          <w:color w:val="000000"/>
        </w:rPr>
        <w:t>mampu</w:t>
      </w:r>
      <w:proofErr w:type="spellEnd"/>
      <w:r>
        <w:rPr>
          <w:rFonts w:ascii="Times New Roman" w:hAnsi="Times New Roman"/>
          <w:color w:val="000000"/>
        </w:rPr>
        <w:t xml:space="preserve"> </w:t>
      </w:r>
      <w:proofErr w:type="spellStart"/>
      <w:r>
        <w:rPr>
          <w:rFonts w:ascii="Times New Roman" w:hAnsi="Times New Roman"/>
          <w:color w:val="000000"/>
        </w:rPr>
        <w:t>menyebarluaskan</w:t>
      </w:r>
      <w:proofErr w:type="spellEnd"/>
      <w:r>
        <w:rPr>
          <w:rFonts w:ascii="Times New Roman" w:hAnsi="Times New Roman"/>
          <w:color w:val="000000"/>
        </w:rPr>
        <w:t xml:space="preserve"> </w:t>
      </w:r>
      <w:proofErr w:type="spellStart"/>
      <w:r>
        <w:rPr>
          <w:rFonts w:ascii="Times New Roman" w:hAnsi="Times New Roman"/>
          <w:color w:val="000000"/>
        </w:rPr>
        <w:t>serta</w:t>
      </w:r>
      <w:proofErr w:type="spellEnd"/>
      <w:r>
        <w:rPr>
          <w:rFonts w:ascii="Times New Roman" w:hAnsi="Times New Roman"/>
          <w:color w:val="000000"/>
        </w:rPr>
        <w:t xml:space="preserve"> </w:t>
      </w:r>
      <w:proofErr w:type="spellStart"/>
      <w:r>
        <w:rPr>
          <w:rFonts w:ascii="Times New Roman" w:hAnsi="Times New Roman"/>
          <w:color w:val="000000"/>
        </w:rPr>
        <w:t>mewujudkan</w:t>
      </w:r>
      <w:proofErr w:type="spellEnd"/>
      <w:r>
        <w:rPr>
          <w:rFonts w:ascii="Times New Roman" w:hAnsi="Times New Roman"/>
          <w:color w:val="000000"/>
        </w:rPr>
        <w:t xml:space="preserve"> </w:t>
      </w:r>
      <w:proofErr w:type="spellStart"/>
      <w:r>
        <w:rPr>
          <w:rFonts w:ascii="Times New Roman" w:hAnsi="Times New Roman"/>
          <w:color w:val="000000"/>
        </w:rPr>
        <w:t>budaya</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aman</w:t>
      </w:r>
      <w:proofErr w:type="spellEnd"/>
      <w:r>
        <w:rPr>
          <w:rFonts w:ascii="Times New Roman" w:hAnsi="Times New Roman"/>
          <w:color w:val="000000"/>
        </w:rPr>
        <w:t xml:space="preserve">, </w:t>
      </w:r>
      <w:proofErr w:type="spellStart"/>
      <w:r>
        <w:rPr>
          <w:rFonts w:ascii="Times New Roman" w:hAnsi="Times New Roman"/>
          <w:color w:val="000000"/>
        </w:rPr>
        <w:t>rasional</w:t>
      </w:r>
      <w:proofErr w:type="spellEnd"/>
      <w:r>
        <w:rPr>
          <w:rFonts w:ascii="Times New Roman" w:hAnsi="Times New Roman"/>
          <w:color w:val="000000"/>
        </w:rPr>
        <w:t xml:space="preserve">, dan </w:t>
      </w:r>
      <w:proofErr w:type="spellStart"/>
      <w:r>
        <w:rPr>
          <w:rFonts w:ascii="Times New Roman" w:hAnsi="Times New Roman"/>
          <w:color w:val="000000"/>
        </w:rPr>
        <w:t>berwawasan</w:t>
      </w:r>
      <w:proofErr w:type="spellEnd"/>
      <w:r>
        <w:rPr>
          <w:rFonts w:ascii="Times New Roman" w:hAnsi="Times New Roman"/>
          <w:color w:val="000000"/>
        </w:rPr>
        <w:t xml:space="preserve"> </w:t>
      </w:r>
      <w:proofErr w:type="spellStart"/>
      <w:r>
        <w:rPr>
          <w:rFonts w:ascii="Times New Roman" w:hAnsi="Times New Roman"/>
          <w:color w:val="000000"/>
        </w:rPr>
        <w:t>lingkungan</w:t>
      </w:r>
      <w:proofErr w:type="spellEnd"/>
      <w:r>
        <w:rPr>
          <w:rFonts w:ascii="Times New Roman" w:hAnsi="Times New Roman"/>
          <w:color w:val="000000"/>
        </w:rPr>
        <w:t xml:space="preserve"> di </w:t>
      </w:r>
      <w:proofErr w:type="spellStart"/>
      <w:r>
        <w:rPr>
          <w:rFonts w:ascii="Times New Roman" w:hAnsi="Times New Roman"/>
          <w:color w:val="000000"/>
        </w:rPr>
        <w:t>tingkat</w:t>
      </w:r>
      <w:proofErr w:type="spellEnd"/>
      <w:r>
        <w:rPr>
          <w:rFonts w:ascii="Times New Roman" w:hAnsi="Times New Roman"/>
          <w:color w:val="000000"/>
        </w:rPr>
        <w:t xml:space="preserve"> </w:t>
      </w:r>
      <w:proofErr w:type="spellStart"/>
      <w:r>
        <w:rPr>
          <w:rFonts w:ascii="Times New Roman" w:hAnsi="Times New Roman"/>
          <w:color w:val="000000"/>
        </w:rPr>
        <w:t>keluarga</w:t>
      </w:r>
      <w:proofErr w:type="spellEnd"/>
      <w:r>
        <w:rPr>
          <w:rFonts w:ascii="Times New Roman" w:hAnsi="Times New Roman"/>
          <w:color w:val="000000"/>
        </w:rPr>
        <w:t xml:space="preserve">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berkelanjutan</w:t>
      </w:r>
      <w:proofErr w:type="spellEnd"/>
      <w:r>
        <w:rPr>
          <w:rFonts w:ascii="Times New Roman" w:hAnsi="Times New Roman"/>
          <w:color w:val="000000"/>
        </w:rPr>
        <w:t>.</w:t>
      </w:r>
    </w:p>
    <w:p w14:paraId="6D76B2BD" w14:textId="77777777" w:rsidR="00E354FB" w:rsidRDefault="00E354FB">
      <w:pPr>
        <w:snapToGrid w:val="0"/>
        <w:spacing w:after="0"/>
        <w:ind w:firstLine="567"/>
        <w:jc w:val="both"/>
        <w:rPr>
          <w:rStyle w:val="ShortAbstract"/>
          <w:color w:val="000000"/>
          <w:sz w:val="22"/>
        </w:rPr>
      </w:pPr>
    </w:p>
    <w:p w14:paraId="7DB3F5F7" w14:textId="77777777" w:rsidR="00E354FB" w:rsidRDefault="00000000">
      <w:pPr>
        <w:spacing w:after="0"/>
        <w:ind w:left="360" w:hanging="360"/>
        <w:rPr>
          <w:rFonts w:ascii="Times New Roman" w:hAnsi="Times New Roman"/>
          <w:b/>
          <w:color w:val="000000"/>
          <w:sz w:val="24"/>
          <w:szCs w:val="24"/>
        </w:rPr>
      </w:pPr>
      <w:r>
        <w:rPr>
          <w:rFonts w:ascii="Times New Roman" w:hAnsi="Times New Roman"/>
          <w:b/>
          <w:color w:val="000000"/>
          <w:sz w:val="24"/>
          <w:szCs w:val="24"/>
        </w:rPr>
        <w:t>METODE</w:t>
      </w:r>
    </w:p>
    <w:p w14:paraId="7BF007ED" w14:textId="77777777" w:rsidR="00E354FB" w:rsidRDefault="00000000">
      <w:pPr>
        <w:spacing w:after="0"/>
        <w:ind w:firstLine="720"/>
        <w:jc w:val="both"/>
        <w:rPr>
          <w:rFonts w:ascii="Times New Roman" w:hAnsi="Times New Roman"/>
          <w:color w:val="000000"/>
          <w:szCs w:val="24"/>
        </w:rPr>
      </w:pPr>
      <w:proofErr w:type="spellStart"/>
      <w:r>
        <w:rPr>
          <w:rFonts w:ascii="Times New Roman" w:hAnsi="Times New Roman"/>
          <w:color w:val="000000"/>
          <w:szCs w:val="24"/>
        </w:rPr>
        <w:t>Pelaksanaan</w:t>
      </w:r>
      <w:proofErr w:type="spellEnd"/>
      <w:r>
        <w:rPr>
          <w:rFonts w:ascii="Times New Roman" w:hAnsi="Times New Roman"/>
          <w:color w:val="000000"/>
          <w:szCs w:val="24"/>
        </w:rPr>
        <w:t xml:space="preserve"> </w:t>
      </w:r>
      <w:proofErr w:type="spellStart"/>
      <w:r>
        <w:rPr>
          <w:rFonts w:ascii="Times New Roman" w:hAnsi="Times New Roman"/>
          <w:color w:val="000000"/>
          <w:szCs w:val="24"/>
        </w:rPr>
        <w:t>kegiatan</w:t>
      </w:r>
      <w:proofErr w:type="spellEnd"/>
      <w:r>
        <w:rPr>
          <w:rFonts w:ascii="Times New Roman" w:hAnsi="Times New Roman"/>
          <w:color w:val="000000"/>
          <w:szCs w:val="24"/>
        </w:rPr>
        <w:t xml:space="preserve"> </w:t>
      </w:r>
      <w:proofErr w:type="spellStart"/>
      <w:r>
        <w:rPr>
          <w:rFonts w:ascii="Times New Roman" w:hAnsi="Times New Roman"/>
          <w:color w:val="000000"/>
          <w:szCs w:val="24"/>
        </w:rPr>
        <w:t>pengabdian</w:t>
      </w:r>
      <w:proofErr w:type="spellEnd"/>
      <w:r>
        <w:rPr>
          <w:rFonts w:ascii="Times New Roman" w:hAnsi="Times New Roman"/>
          <w:color w:val="000000"/>
          <w:szCs w:val="24"/>
        </w:rPr>
        <w:t xml:space="preserve"> </w:t>
      </w:r>
      <w:proofErr w:type="spellStart"/>
      <w:r>
        <w:rPr>
          <w:rFonts w:ascii="Times New Roman" w:hAnsi="Times New Roman"/>
          <w:color w:val="000000"/>
          <w:szCs w:val="24"/>
        </w:rPr>
        <w:t>kepada</w:t>
      </w:r>
      <w:proofErr w:type="spellEnd"/>
      <w:r>
        <w:rPr>
          <w:rFonts w:ascii="Times New Roman" w:hAnsi="Times New Roman"/>
          <w:color w:val="000000"/>
          <w:szCs w:val="24"/>
        </w:rPr>
        <w:t xml:space="preserve"> </w:t>
      </w:r>
      <w:proofErr w:type="spellStart"/>
      <w:r>
        <w:rPr>
          <w:rFonts w:ascii="Times New Roman" w:hAnsi="Times New Roman"/>
          <w:color w:val="000000"/>
          <w:szCs w:val="24"/>
        </w:rPr>
        <w:t>masyarakat</w:t>
      </w:r>
      <w:proofErr w:type="spellEnd"/>
      <w:r>
        <w:rPr>
          <w:rFonts w:ascii="Times New Roman" w:hAnsi="Times New Roman"/>
          <w:color w:val="000000"/>
          <w:szCs w:val="24"/>
        </w:rPr>
        <w:t xml:space="preserve"> </w:t>
      </w:r>
      <w:proofErr w:type="spellStart"/>
      <w:r>
        <w:rPr>
          <w:rFonts w:ascii="Times New Roman" w:hAnsi="Times New Roman"/>
          <w:color w:val="000000"/>
          <w:szCs w:val="24"/>
        </w:rPr>
        <w:t>ini</w:t>
      </w:r>
      <w:proofErr w:type="spellEnd"/>
      <w:r>
        <w:rPr>
          <w:rFonts w:ascii="Times New Roman" w:hAnsi="Times New Roman"/>
          <w:color w:val="000000"/>
          <w:szCs w:val="24"/>
        </w:rPr>
        <w:t xml:space="preserve"> </w:t>
      </w:r>
      <w:proofErr w:type="spellStart"/>
      <w:r>
        <w:rPr>
          <w:rFonts w:ascii="Times New Roman" w:hAnsi="Times New Roman"/>
          <w:color w:val="000000"/>
          <w:szCs w:val="24"/>
        </w:rPr>
        <w:t>menggunakan</w:t>
      </w:r>
      <w:proofErr w:type="spellEnd"/>
      <w:r>
        <w:rPr>
          <w:rFonts w:ascii="Times New Roman" w:hAnsi="Times New Roman"/>
          <w:color w:val="000000"/>
          <w:szCs w:val="24"/>
        </w:rPr>
        <w:t xml:space="preserve"> </w:t>
      </w:r>
      <w:proofErr w:type="spellStart"/>
      <w:r>
        <w:rPr>
          <w:rFonts w:ascii="Times New Roman" w:hAnsi="Times New Roman"/>
          <w:color w:val="000000"/>
          <w:szCs w:val="24"/>
        </w:rPr>
        <w:t>desain</w:t>
      </w:r>
      <w:proofErr w:type="spellEnd"/>
      <w:r>
        <w:rPr>
          <w:rFonts w:ascii="Times New Roman" w:hAnsi="Times New Roman"/>
          <w:color w:val="000000"/>
          <w:szCs w:val="24"/>
        </w:rPr>
        <w:t xml:space="preserve"> </w:t>
      </w:r>
      <w:proofErr w:type="spellStart"/>
      <w:r>
        <w:rPr>
          <w:rFonts w:ascii="Times New Roman" w:hAnsi="Times New Roman"/>
          <w:color w:val="000000"/>
          <w:szCs w:val="24"/>
        </w:rPr>
        <w:t>rancangan</w:t>
      </w:r>
      <w:proofErr w:type="spellEnd"/>
      <w:r>
        <w:rPr>
          <w:rFonts w:ascii="Times New Roman" w:hAnsi="Times New Roman"/>
          <w:color w:val="000000"/>
          <w:szCs w:val="24"/>
        </w:rPr>
        <w:t xml:space="preserve"> </w:t>
      </w:r>
      <w:proofErr w:type="spellStart"/>
      <w:r>
        <w:rPr>
          <w:rFonts w:ascii="Times New Roman" w:hAnsi="Times New Roman"/>
          <w:color w:val="000000"/>
          <w:szCs w:val="24"/>
        </w:rPr>
        <w:t>kuasi-eksperimental</w:t>
      </w:r>
      <w:proofErr w:type="spellEnd"/>
      <w:r>
        <w:rPr>
          <w:rFonts w:ascii="Times New Roman" w:hAnsi="Times New Roman"/>
          <w:color w:val="000000"/>
          <w:szCs w:val="24"/>
        </w:rPr>
        <w:t xml:space="preserve"> </w:t>
      </w:r>
      <w:proofErr w:type="spellStart"/>
      <w:r>
        <w:rPr>
          <w:rFonts w:ascii="Times New Roman" w:hAnsi="Times New Roman"/>
          <w:color w:val="000000"/>
          <w:szCs w:val="24"/>
        </w:rPr>
        <w:t>dengan</w:t>
      </w:r>
      <w:proofErr w:type="spellEnd"/>
      <w:r>
        <w:rPr>
          <w:rFonts w:ascii="Times New Roman" w:hAnsi="Times New Roman"/>
          <w:color w:val="000000"/>
          <w:szCs w:val="24"/>
        </w:rPr>
        <w:t xml:space="preserve"> model </w:t>
      </w:r>
      <w:proofErr w:type="spellStart"/>
      <w:r>
        <w:rPr>
          <w:rFonts w:ascii="Times New Roman" w:hAnsi="Times New Roman"/>
          <w:color w:val="000000"/>
          <w:szCs w:val="24"/>
        </w:rPr>
        <w:t>evaluasi</w:t>
      </w:r>
      <w:proofErr w:type="spellEnd"/>
      <w:r>
        <w:rPr>
          <w:rFonts w:ascii="Times New Roman" w:hAnsi="Times New Roman"/>
          <w:color w:val="000000"/>
          <w:szCs w:val="24"/>
        </w:rPr>
        <w:t xml:space="preserve"> </w:t>
      </w:r>
      <w:r>
        <w:rPr>
          <w:rFonts w:ascii="Times New Roman" w:hAnsi="Times New Roman"/>
          <w:i/>
          <w:iCs/>
          <w:color w:val="000000"/>
          <w:szCs w:val="24"/>
        </w:rPr>
        <w:t>One-Group Pre-Test and Post-Test Design</w:t>
      </w:r>
      <w:r>
        <w:rPr>
          <w:rFonts w:ascii="Times New Roman" w:hAnsi="Times New Roman"/>
          <w:color w:val="000000"/>
          <w:szCs w:val="24"/>
        </w:rPr>
        <w:t xml:space="preserve"> (</w:t>
      </w:r>
      <w:proofErr w:type="spellStart"/>
      <w:r>
        <w:rPr>
          <w:rFonts w:ascii="Times New Roman" w:hAnsi="Times New Roman"/>
          <w:color w:val="000000"/>
          <w:szCs w:val="24"/>
        </w:rPr>
        <w:t>Arikunto</w:t>
      </w:r>
      <w:proofErr w:type="spellEnd"/>
      <w:r>
        <w:rPr>
          <w:rFonts w:ascii="Times New Roman" w:hAnsi="Times New Roman"/>
          <w:color w:val="000000"/>
          <w:szCs w:val="24"/>
        </w:rPr>
        <w:t xml:space="preserve">, 2021; </w:t>
      </w:r>
      <w:proofErr w:type="spellStart"/>
      <w:r>
        <w:rPr>
          <w:rFonts w:ascii="Times New Roman" w:hAnsi="Times New Roman"/>
          <w:color w:val="000000"/>
          <w:szCs w:val="24"/>
        </w:rPr>
        <w:t>Sugiyono</w:t>
      </w:r>
      <w:proofErr w:type="spellEnd"/>
      <w:r>
        <w:rPr>
          <w:rFonts w:ascii="Times New Roman" w:hAnsi="Times New Roman"/>
          <w:color w:val="000000"/>
          <w:szCs w:val="24"/>
        </w:rPr>
        <w:t xml:space="preserve">, 2022). </w:t>
      </w:r>
      <w:proofErr w:type="spellStart"/>
      <w:r>
        <w:rPr>
          <w:rFonts w:ascii="Times New Roman" w:hAnsi="Times New Roman"/>
          <w:color w:val="000000"/>
          <w:szCs w:val="24"/>
        </w:rPr>
        <w:t>Rancangan</w:t>
      </w:r>
      <w:proofErr w:type="spellEnd"/>
      <w:r>
        <w:rPr>
          <w:rFonts w:ascii="Times New Roman" w:hAnsi="Times New Roman"/>
          <w:color w:val="000000"/>
          <w:szCs w:val="24"/>
        </w:rPr>
        <w:t xml:space="preserve"> </w:t>
      </w:r>
      <w:proofErr w:type="spellStart"/>
      <w:r>
        <w:rPr>
          <w:rFonts w:ascii="Times New Roman" w:hAnsi="Times New Roman"/>
          <w:color w:val="000000"/>
          <w:szCs w:val="24"/>
        </w:rPr>
        <w:t>ini</w:t>
      </w:r>
      <w:proofErr w:type="spellEnd"/>
      <w:r>
        <w:rPr>
          <w:rFonts w:ascii="Times New Roman" w:hAnsi="Times New Roman"/>
          <w:color w:val="000000"/>
          <w:szCs w:val="24"/>
        </w:rPr>
        <w:t xml:space="preserve"> </w:t>
      </w:r>
      <w:proofErr w:type="spellStart"/>
      <w:r>
        <w:rPr>
          <w:rFonts w:ascii="Times New Roman" w:hAnsi="Times New Roman"/>
          <w:color w:val="000000"/>
          <w:szCs w:val="24"/>
        </w:rPr>
        <w:t>dipilih</w:t>
      </w:r>
      <w:proofErr w:type="spellEnd"/>
      <w:r>
        <w:rPr>
          <w:rFonts w:ascii="Times New Roman" w:hAnsi="Times New Roman"/>
          <w:color w:val="000000"/>
          <w:szCs w:val="24"/>
        </w:rPr>
        <w:t xml:space="preserve"> </w:t>
      </w:r>
      <w:proofErr w:type="spellStart"/>
      <w:r>
        <w:rPr>
          <w:rFonts w:ascii="Times New Roman" w:hAnsi="Times New Roman"/>
          <w:color w:val="000000"/>
          <w:szCs w:val="24"/>
        </w:rPr>
        <w:t>untuk</w:t>
      </w:r>
      <w:proofErr w:type="spellEnd"/>
      <w:r>
        <w:rPr>
          <w:rFonts w:ascii="Times New Roman" w:hAnsi="Times New Roman"/>
          <w:color w:val="000000"/>
          <w:szCs w:val="24"/>
        </w:rPr>
        <w:t xml:space="preserve"> </w:t>
      </w:r>
      <w:proofErr w:type="spellStart"/>
      <w:r>
        <w:rPr>
          <w:rFonts w:ascii="Times New Roman" w:hAnsi="Times New Roman"/>
          <w:color w:val="000000"/>
          <w:szCs w:val="24"/>
        </w:rPr>
        <w:t>mengukur</w:t>
      </w:r>
      <w:proofErr w:type="spellEnd"/>
      <w:r>
        <w:rPr>
          <w:rFonts w:ascii="Times New Roman" w:hAnsi="Times New Roman"/>
          <w:color w:val="000000"/>
          <w:szCs w:val="24"/>
        </w:rPr>
        <w:t xml:space="preserve"> </w:t>
      </w:r>
      <w:proofErr w:type="spellStart"/>
      <w:r>
        <w:rPr>
          <w:rFonts w:ascii="Times New Roman" w:hAnsi="Times New Roman"/>
          <w:color w:val="000000"/>
          <w:szCs w:val="24"/>
        </w:rPr>
        <w:t>efektivitas</w:t>
      </w:r>
      <w:proofErr w:type="spellEnd"/>
      <w:r>
        <w:rPr>
          <w:rFonts w:ascii="Times New Roman" w:hAnsi="Times New Roman"/>
          <w:color w:val="000000"/>
          <w:szCs w:val="24"/>
        </w:rPr>
        <w:t xml:space="preserve"> dan </w:t>
      </w:r>
      <w:proofErr w:type="spellStart"/>
      <w:r>
        <w:rPr>
          <w:rFonts w:ascii="Times New Roman" w:hAnsi="Times New Roman"/>
          <w:color w:val="000000"/>
          <w:szCs w:val="24"/>
        </w:rPr>
        <w:t>dampak</w:t>
      </w:r>
      <w:proofErr w:type="spellEnd"/>
      <w:r>
        <w:rPr>
          <w:rFonts w:ascii="Times New Roman" w:hAnsi="Times New Roman"/>
          <w:color w:val="000000"/>
          <w:szCs w:val="24"/>
        </w:rPr>
        <w:t xml:space="preserve"> </w:t>
      </w:r>
      <w:proofErr w:type="spellStart"/>
      <w:r>
        <w:rPr>
          <w:rFonts w:ascii="Times New Roman" w:hAnsi="Times New Roman"/>
          <w:color w:val="000000"/>
          <w:szCs w:val="24"/>
        </w:rPr>
        <w:t>langsung</w:t>
      </w:r>
      <w:proofErr w:type="spellEnd"/>
      <w:r>
        <w:rPr>
          <w:rFonts w:ascii="Times New Roman" w:hAnsi="Times New Roman"/>
          <w:color w:val="000000"/>
          <w:szCs w:val="24"/>
        </w:rPr>
        <w:t xml:space="preserve"> </w:t>
      </w:r>
      <w:proofErr w:type="spellStart"/>
      <w:r>
        <w:rPr>
          <w:rFonts w:ascii="Times New Roman" w:hAnsi="Times New Roman"/>
          <w:color w:val="000000"/>
          <w:szCs w:val="24"/>
        </w:rPr>
        <w:t>dari</w:t>
      </w:r>
      <w:proofErr w:type="spellEnd"/>
      <w:r>
        <w:rPr>
          <w:rFonts w:ascii="Times New Roman" w:hAnsi="Times New Roman"/>
          <w:color w:val="000000"/>
          <w:szCs w:val="24"/>
        </w:rPr>
        <w:t xml:space="preserve"> </w:t>
      </w:r>
      <w:proofErr w:type="spellStart"/>
      <w:r>
        <w:rPr>
          <w:rFonts w:ascii="Times New Roman" w:hAnsi="Times New Roman"/>
          <w:color w:val="000000"/>
          <w:szCs w:val="24"/>
        </w:rPr>
        <w:t>intervensi</w:t>
      </w:r>
      <w:proofErr w:type="spellEnd"/>
      <w:r>
        <w:rPr>
          <w:rFonts w:ascii="Times New Roman" w:hAnsi="Times New Roman"/>
          <w:color w:val="000000"/>
          <w:szCs w:val="24"/>
        </w:rPr>
        <w:t xml:space="preserve"> </w:t>
      </w:r>
      <w:proofErr w:type="spellStart"/>
      <w:r>
        <w:rPr>
          <w:rFonts w:ascii="Times New Roman" w:hAnsi="Times New Roman"/>
          <w:color w:val="000000"/>
          <w:szCs w:val="24"/>
        </w:rPr>
        <w:t>edukasi</w:t>
      </w:r>
      <w:proofErr w:type="spellEnd"/>
      <w:r>
        <w:rPr>
          <w:rFonts w:ascii="Times New Roman" w:hAnsi="Times New Roman"/>
          <w:color w:val="000000"/>
          <w:szCs w:val="24"/>
        </w:rPr>
        <w:t xml:space="preserve"> </w:t>
      </w:r>
      <w:proofErr w:type="spellStart"/>
      <w:r>
        <w:rPr>
          <w:rFonts w:ascii="Times New Roman" w:hAnsi="Times New Roman"/>
          <w:color w:val="000000"/>
          <w:szCs w:val="24"/>
        </w:rPr>
        <w:t>interaktif</w:t>
      </w:r>
      <w:proofErr w:type="spellEnd"/>
      <w:r>
        <w:rPr>
          <w:rFonts w:ascii="Times New Roman" w:hAnsi="Times New Roman"/>
          <w:color w:val="000000"/>
          <w:szCs w:val="24"/>
        </w:rPr>
        <w:t xml:space="preserve"> </w:t>
      </w:r>
      <w:proofErr w:type="spellStart"/>
      <w:r>
        <w:rPr>
          <w:rFonts w:ascii="Times New Roman" w:hAnsi="Times New Roman"/>
          <w:color w:val="000000"/>
          <w:szCs w:val="24"/>
        </w:rPr>
        <w:t>terhadap</w:t>
      </w:r>
      <w:proofErr w:type="spellEnd"/>
      <w:r>
        <w:rPr>
          <w:rFonts w:ascii="Times New Roman" w:hAnsi="Times New Roman"/>
          <w:color w:val="000000"/>
          <w:szCs w:val="24"/>
        </w:rPr>
        <w:t xml:space="preserve"> </w:t>
      </w:r>
      <w:proofErr w:type="spellStart"/>
      <w:r>
        <w:rPr>
          <w:rFonts w:ascii="Times New Roman" w:hAnsi="Times New Roman"/>
          <w:color w:val="000000"/>
          <w:szCs w:val="24"/>
        </w:rPr>
        <w:t>perubahan</w:t>
      </w:r>
      <w:proofErr w:type="spellEnd"/>
      <w:r>
        <w:rPr>
          <w:rFonts w:ascii="Times New Roman" w:hAnsi="Times New Roman"/>
          <w:color w:val="000000"/>
          <w:szCs w:val="24"/>
        </w:rPr>
        <w:t xml:space="preserve"> </w:t>
      </w:r>
      <w:proofErr w:type="spellStart"/>
      <w:r>
        <w:rPr>
          <w:rFonts w:ascii="Times New Roman" w:hAnsi="Times New Roman"/>
          <w:color w:val="000000"/>
          <w:szCs w:val="24"/>
        </w:rPr>
        <w:t>tingkat</w:t>
      </w:r>
      <w:proofErr w:type="spellEnd"/>
      <w:r>
        <w:rPr>
          <w:rFonts w:ascii="Times New Roman" w:hAnsi="Times New Roman"/>
          <w:color w:val="000000"/>
          <w:szCs w:val="24"/>
        </w:rPr>
        <w:t xml:space="preserve"> </w:t>
      </w:r>
      <w:proofErr w:type="spellStart"/>
      <w:r>
        <w:rPr>
          <w:rFonts w:ascii="Times New Roman" w:hAnsi="Times New Roman"/>
          <w:color w:val="000000"/>
          <w:szCs w:val="24"/>
        </w:rPr>
        <w:t>pengetahuan</w:t>
      </w:r>
      <w:proofErr w:type="spellEnd"/>
      <w:r>
        <w:rPr>
          <w:rFonts w:ascii="Times New Roman" w:hAnsi="Times New Roman"/>
          <w:color w:val="000000"/>
          <w:szCs w:val="24"/>
        </w:rPr>
        <w:t xml:space="preserve"> </w:t>
      </w:r>
      <w:proofErr w:type="spellStart"/>
      <w:r>
        <w:rPr>
          <w:rFonts w:ascii="Times New Roman" w:hAnsi="Times New Roman"/>
          <w:color w:val="000000"/>
          <w:szCs w:val="24"/>
        </w:rPr>
        <w:t>peserta</w:t>
      </w:r>
      <w:proofErr w:type="spellEnd"/>
      <w:r>
        <w:rPr>
          <w:rFonts w:ascii="Times New Roman" w:hAnsi="Times New Roman"/>
          <w:color w:val="000000"/>
          <w:szCs w:val="24"/>
        </w:rPr>
        <w:t xml:space="preserve"> </w:t>
      </w:r>
      <w:proofErr w:type="spellStart"/>
      <w:r>
        <w:rPr>
          <w:rFonts w:ascii="Times New Roman" w:hAnsi="Times New Roman"/>
          <w:color w:val="000000"/>
          <w:szCs w:val="24"/>
        </w:rPr>
        <w:t>sebelum</w:t>
      </w:r>
      <w:proofErr w:type="spellEnd"/>
      <w:r>
        <w:rPr>
          <w:rFonts w:ascii="Times New Roman" w:hAnsi="Times New Roman"/>
          <w:color w:val="000000"/>
          <w:szCs w:val="24"/>
        </w:rPr>
        <w:t xml:space="preserve"> dan </w:t>
      </w:r>
      <w:proofErr w:type="spellStart"/>
      <w:r>
        <w:rPr>
          <w:rFonts w:ascii="Times New Roman" w:hAnsi="Times New Roman"/>
          <w:color w:val="000000"/>
          <w:szCs w:val="24"/>
        </w:rPr>
        <w:t>sesudah</w:t>
      </w:r>
      <w:proofErr w:type="spellEnd"/>
      <w:r>
        <w:rPr>
          <w:rFonts w:ascii="Times New Roman" w:hAnsi="Times New Roman"/>
          <w:color w:val="000000"/>
          <w:szCs w:val="24"/>
        </w:rPr>
        <w:t xml:space="preserve"> </w:t>
      </w:r>
      <w:proofErr w:type="spellStart"/>
      <w:r>
        <w:rPr>
          <w:rFonts w:ascii="Times New Roman" w:hAnsi="Times New Roman"/>
          <w:color w:val="000000"/>
          <w:szCs w:val="24"/>
        </w:rPr>
        <w:t>kegiatan</w:t>
      </w:r>
      <w:proofErr w:type="spellEnd"/>
      <w:r>
        <w:rPr>
          <w:rFonts w:ascii="Times New Roman" w:hAnsi="Times New Roman"/>
          <w:color w:val="000000"/>
          <w:szCs w:val="24"/>
        </w:rPr>
        <w:t xml:space="preserve"> </w:t>
      </w:r>
      <w:proofErr w:type="spellStart"/>
      <w:r>
        <w:rPr>
          <w:rFonts w:ascii="Times New Roman" w:hAnsi="Times New Roman"/>
          <w:color w:val="000000"/>
          <w:szCs w:val="24"/>
        </w:rPr>
        <w:t>sosialisasi</w:t>
      </w:r>
      <w:proofErr w:type="spellEnd"/>
      <w:r>
        <w:rPr>
          <w:rFonts w:ascii="Times New Roman" w:hAnsi="Times New Roman"/>
          <w:color w:val="000000"/>
          <w:szCs w:val="24"/>
        </w:rPr>
        <w:t xml:space="preserve"> </w:t>
      </w:r>
      <w:proofErr w:type="spellStart"/>
      <w:r>
        <w:rPr>
          <w:rFonts w:ascii="Times New Roman" w:hAnsi="Times New Roman"/>
          <w:color w:val="000000"/>
          <w:szCs w:val="24"/>
        </w:rPr>
        <w:t>diselenggarakan</w:t>
      </w:r>
      <w:proofErr w:type="spellEnd"/>
      <w:r>
        <w:rPr>
          <w:rFonts w:ascii="Times New Roman" w:hAnsi="Times New Roman"/>
          <w:color w:val="000000"/>
          <w:szCs w:val="24"/>
        </w:rPr>
        <w:t>.</w:t>
      </w:r>
    </w:p>
    <w:p w14:paraId="426D1166" w14:textId="77777777" w:rsidR="00E354FB" w:rsidRDefault="00E354FB">
      <w:pPr>
        <w:spacing w:after="0"/>
        <w:ind w:firstLine="720"/>
        <w:jc w:val="both"/>
        <w:rPr>
          <w:rFonts w:ascii="Times New Roman" w:hAnsi="Times New Roman"/>
          <w:color w:val="000000"/>
          <w:szCs w:val="24"/>
        </w:rPr>
      </w:pPr>
    </w:p>
    <w:p w14:paraId="6D414B19" w14:textId="77777777" w:rsidR="00E354FB" w:rsidRDefault="00000000">
      <w:pPr>
        <w:spacing w:after="0"/>
        <w:ind w:firstLine="720"/>
        <w:jc w:val="both"/>
        <w:rPr>
          <w:rFonts w:ascii="Times New Roman" w:hAnsi="Times New Roman"/>
          <w:color w:val="000000"/>
          <w:szCs w:val="24"/>
        </w:rPr>
      </w:pPr>
      <w:r>
        <w:rPr>
          <w:rFonts w:ascii="Times New Roman" w:hAnsi="Times New Roman"/>
          <w:noProof/>
          <w:color w:val="000000"/>
          <w:szCs w:val="24"/>
        </w:rPr>
        <w:drawing>
          <wp:inline distT="0" distB="0" distL="0" distR="0" wp14:anchorId="3EE6AB23" wp14:editId="3240445E">
            <wp:extent cx="1695450" cy="1447800"/>
            <wp:effectExtent l="0" t="0" r="0" b="0"/>
            <wp:docPr id="24"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917"/>
                    <pic:cNvPicPr>
                      <a:picLocks noChangeAspect="1" noChangeArrowheads="1"/>
                    </pic:cNvPicPr>
                  </pic:nvPicPr>
                  <pic:blipFill>
                    <a:blip r:embed="rId10" cstate="print">
                      <a:extLst>
                        <a:ext uri="{28A0092B-C50C-407E-A947-70E740481C1C}">
                          <a14:useLocalDpi xmlns:a14="http://schemas.microsoft.com/office/drawing/2010/main" val="0"/>
                        </a:ext>
                      </a:extLst>
                    </a:blip>
                    <a:srcRect l="-3" t="38120" r="-3" b="2759"/>
                    <a:stretch>
                      <a:fillRect/>
                    </a:stretch>
                  </pic:blipFill>
                  <pic:spPr>
                    <a:xfrm>
                      <a:off x="0" y="0"/>
                      <a:ext cx="1695450" cy="1447800"/>
                    </a:xfrm>
                    <a:prstGeom prst="rect">
                      <a:avLst/>
                    </a:prstGeom>
                    <a:noFill/>
                    <a:ln>
                      <a:noFill/>
                    </a:ln>
                  </pic:spPr>
                </pic:pic>
              </a:graphicData>
            </a:graphic>
          </wp:inline>
        </w:drawing>
      </w:r>
      <w:r>
        <w:rPr>
          <w:rFonts w:ascii="Times New Roman" w:hAnsi="Times New Roman"/>
          <w:color w:val="000000"/>
          <w:szCs w:val="24"/>
        </w:rPr>
        <w:t xml:space="preserve"> </w:t>
      </w:r>
      <w:r>
        <w:rPr>
          <w:rFonts w:ascii="Times New Roman" w:hAnsi="Times New Roman"/>
          <w:noProof/>
          <w:color w:val="000000"/>
          <w:szCs w:val="24"/>
        </w:rPr>
        <w:drawing>
          <wp:inline distT="0" distB="0" distL="0" distR="0" wp14:anchorId="668B9E24" wp14:editId="153EBCAC">
            <wp:extent cx="1600200" cy="1447800"/>
            <wp:effectExtent l="0" t="0" r="0" b="0"/>
            <wp:docPr id="23"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918"/>
                    <pic:cNvPicPr>
                      <a:picLocks noChangeAspect="1" noChangeArrowheads="1"/>
                    </pic:cNvPicPr>
                  </pic:nvPicPr>
                  <pic:blipFill>
                    <a:blip r:embed="rId11" cstate="print">
                      <a:extLst>
                        <a:ext uri="{28A0092B-C50C-407E-A947-70E740481C1C}">
                          <a14:useLocalDpi xmlns:a14="http://schemas.microsoft.com/office/drawing/2010/main" val="0"/>
                        </a:ext>
                      </a:extLst>
                    </a:blip>
                    <a:srcRect l="-2" t="-3" r="-2" b="-3"/>
                    <a:stretch>
                      <a:fillRect/>
                    </a:stretch>
                  </pic:blipFill>
                  <pic:spPr>
                    <a:xfrm>
                      <a:off x="0" y="0"/>
                      <a:ext cx="1600200" cy="1447800"/>
                    </a:xfrm>
                    <a:prstGeom prst="rect">
                      <a:avLst/>
                    </a:prstGeom>
                    <a:noFill/>
                    <a:ln>
                      <a:noFill/>
                    </a:ln>
                  </pic:spPr>
                </pic:pic>
              </a:graphicData>
            </a:graphic>
          </wp:inline>
        </w:drawing>
      </w:r>
      <w:r>
        <w:rPr>
          <w:rFonts w:ascii="Times New Roman" w:hAnsi="Times New Roman"/>
          <w:color w:val="000000"/>
          <w:szCs w:val="24"/>
        </w:rPr>
        <w:t xml:space="preserve"> </w:t>
      </w:r>
      <w:r>
        <w:rPr>
          <w:rFonts w:ascii="Times New Roman" w:hAnsi="Times New Roman"/>
          <w:noProof/>
          <w:color w:val="000000"/>
          <w:szCs w:val="24"/>
        </w:rPr>
        <w:drawing>
          <wp:inline distT="0" distB="0" distL="0" distR="0" wp14:anchorId="22D8D40C" wp14:editId="734BA7B9">
            <wp:extent cx="1568450" cy="1447800"/>
            <wp:effectExtent l="0" t="0" r="0" b="0"/>
            <wp:docPr id="22"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919"/>
                    <pic:cNvPicPr>
                      <a:picLocks noChangeAspect="1" noChangeArrowheads="1"/>
                    </pic:cNvPicPr>
                  </pic:nvPicPr>
                  <pic:blipFill>
                    <a:blip r:embed="rId12" cstate="print">
                      <a:extLst>
                        <a:ext uri="{28A0092B-C50C-407E-A947-70E740481C1C}">
                          <a14:useLocalDpi xmlns:a14="http://schemas.microsoft.com/office/drawing/2010/main" val="0"/>
                        </a:ext>
                      </a:extLst>
                    </a:blip>
                    <a:srcRect l="-2" t="-3" r="-2" b="-3"/>
                    <a:stretch>
                      <a:fillRect/>
                    </a:stretch>
                  </pic:blipFill>
                  <pic:spPr>
                    <a:xfrm>
                      <a:off x="0" y="0"/>
                      <a:ext cx="1568450" cy="1447800"/>
                    </a:xfrm>
                    <a:prstGeom prst="rect">
                      <a:avLst/>
                    </a:prstGeom>
                    <a:noFill/>
                    <a:ln>
                      <a:noFill/>
                    </a:ln>
                  </pic:spPr>
                </pic:pic>
              </a:graphicData>
            </a:graphic>
          </wp:inline>
        </w:drawing>
      </w:r>
    </w:p>
    <w:p w14:paraId="7CEADE23" w14:textId="77777777" w:rsidR="00E354FB" w:rsidRDefault="00000000">
      <w:pPr>
        <w:spacing w:after="0"/>
        <w:ind w:firstLine="720"/>
        <w:jc w:val="center"/>
        <w:rPr>
          <w:rFonts w:ascii="Times New Roman" w:hAnsi="Times New Roman"/>
          <w:color w:val="000000"/>
          <w:szCs w:val="24"/>
        </w:rPr>
      </w:pPr>
      <w:r>
        <w:rPr>
          <w:rFonts w:ascii="Times New Roman" w:hAnsi="Times New Roman"/>
          <w:b/>
          <w:bCs/>
          <w:color w:val="000000"/>
          <w:szCs w:val="24"/>
        </w:rPr>
        <w:t xml:space="preserve">Gambar 1. </w:t>
      </w:r>
      <w:proofErr w:type="spellStart"/>
      <w:r>
        <w:rPr>
          <w:rFonts w:ascii="Times New Roman" w:hAnsi="Times New Roman"/>
          <w:color w:val="000000"/>
          <w:szCs w:val="24"/>
        </w:rPr>
        <w:t>Dokumentasi</w:t>
      </w:r>
      <w:proofErr w:type="spellEnd"/>
      <w:r>
        <w:rPr>
          <w:rFonts w:ascii="Times New Roman" w:hAnsi="Times New Roman"/>
          <w:color w:val="000000"/>
          <w:szCs w:val="24"/>
        </w:rPr>
        <w:t xml:space="preserve"> </w:t>
      </w:r>
      <w:proofErr w:type="spellStart"/>
      <w:r>
        <w:rPr>
          <w:rFonts w:ascii="Times New Roman" w:hAnsi="Times New Roman"/>
          <w:color w:val="000000"/>
          <w:szCs w:val="24"/>
        </w:rPr>
        <w:t>kegiatan</w:t>
      </w:r>
      <w:proofErr w:type="spellEnd"/>
      <w:r>
        <w:rPr>
          <w:rFonts w:ascii="Times New Roman" w:hAnsi="Times New Roman"/>
          <w:color w:val="000000"/>
          <w:szCs w:val="24"/>
        </w:rPr>
        <w:t xml:space="preserve"> </w:t>
      </w:r>
      <w:proofErr w:type="spellStart"/>
      <w:r>
        <w:rPr>
          <w:rFonts w:ascii="Times New Roman" w:hAnsi="Times New Roman"/>
          <w:color w:val="000000"/>
          <w:szCs w:val="24"/>
        </w:rPr>
        <w:t>edukasi</w:t>
      </w:r>
      <w:proofErr w:type="spellEnd"/>
      <w:r>
        <w:rPr>
          <w:rFonts w:ascii="Times New Roman" w:hAnsi="Times New Roman"/>
          <w:color w:val="000000"/>
          <w:szCs w:val="24"/>
        </w:rPr>
        <w:t xml:space="preserve"> </w:t>
      </w:r>
      <w:proofErr w:type="spellStart"/>
      <w:r>
        <w:rPr>
          <w:rFonts w:ascii="Times New Roman" w:hAnsi="Times New Roman"/>
          <w:color w:val="000000"/>
          <w:szCs w:val="24"/>
        </w:rPr>
        <w:t>Literasi</w:t>
      </w:r>
      <w:proofErr w:type="spellEnd"/>
      <w:r>
        <w:rPr>
          <w:rFonts w:ascii="Times New Roman" w:hAnsi="Times New Roman"/>
          <w:color w:val="000000"/>
          <w:szCs w:val="24"/>
        </w:rPr>
        <w:t xml:space="preserve"> DAGUSIBU dan </w:t>
      </w:r>
      <w:proofErr w:type="spellStart"/>
      <w:r>
        <w:rPr>
          <w:rFonts w:ascii="Times New Roman" w:hAnsi="Times New Roman"/>
          <w:color w:val="000000"/>
          <w:szCs w:val="24"/>
        </w:rPr>
        <w:t>Penggunaan</w:t>
      </w:r>
      <w:proofErr w:type="spellEnd"/>
      <w:r>
        <w:rPr>
          <w:rFonts w:ascii="Times New Roman" w:hAnsi="Times New Roman"/>
          <w:color w:val="000000"/>
          <w:szCs w:val="24"/>
        </w:rPr>
        <w:t xml:space="preserve"> </w:t>
      </w:r>
      <w:proofErr w:type="spellStart"/>
      <w:r>
        <w:rPr>
          <w:rFonts w:ascii="Times New Roman" w:hAnsi="Times New Roman"/>
          <w:color w:val="000000"/>
          <w:szCs w:val="24"/>
        </w:rPr>
        <w:t>Antibiotik</w:t>
      </w:r>
      <w:proofErr w:type="spellEnd"/>
      <w:r>
        <w:rPr>
          <w:rFonts w:ascii="Times New Roman" w:hAnsi="Times New Roman"/>
          <w:color w:val="000000"/>
          <w:szCs w:val="24"/>
        </w:rPr>
        <w:t xml:space="preserve"> </w:t>
      </w:r>
      <w:proofErr w:type="spellStart"/>
      <w:r>
        <w:rPr>
          <w:rFonts w:ascii="Times New Roman" w:hAnsi="Times New Roman"/>
          <w:color w:val="000000"/>
          <w:szCs w:val="24"/>
        </w:rPr>
        <w:t>Secara</w:t>
      </w:r>
      <w:proofErr w:type="spellEnd"/>
      <w:r>
        <w:rPr>
          <w:rFonts w:ascii="Times New Roman" w:hAnsi="Times New Roman"/>
          <w:color w:val="000000"/>
          <w:szCs w:val="24"/>
        </w:rPr>
        <w:t xml:space="preserve"> Bijak Di Posyandu </w:t>
      </w:r>
      <w:proofErr w:type="spellStart"/>
      <w:r>
        <w:rPr>
          <w:rFonts w:ascii="Times New Roman" w:hAnsi="Times New Roman"/>
          <w:color w:val="000000"/>
          <w:szCs w:val="24"/>
        </w:rPr>
        <w:t>Kp</w:t>
      </w:r>
      <w:proofErr w:type="spellEnd"/>
      <w:r>
        <w:rPr>
          <w:rFonts w:ascii="Times New Roman" w:hAnsi="Times New Roman"/>
          <w:color w:val="000000"/>
          <w:szCs w:val="24"/>
        </w:rPr>
        <w:t xml:space="preserve"> </w:t>
      </w:r>
      <w:proofErr w:type="spellStart"/>
      <w:proofErr w:type="gramStart"/>
      <w:r>
        <w:rPr>
          <w:rFonts w:ascii="Times New Roman" w:hAnsi="Times New Roman"/>
          <w:color w:val="000000"/>
          <w:szCs w:val="24"/>
        </w:rPr>
        <w:t>Babakan,Desa</w:t>
      </w:r>
      <w:proofErr w:type="spellEnd"/>
      <w:proofErr w:type="gramEnd"/>
      <w:r>
        <w:rPr>
          <w:rFonts w:ascii="Times New Roman" w:hAnsi="Times New Roman"/>
          <w:color w:val="000000"/>
          <w:szCs w:val="24"/>
        </w:rPr>
        <w:t xml:space="preserve"> </w:t>
      </w:r>
      <w:proofErr w:type="spellStart"/>
      <w:proofErr w:type="gramStart"/>
      <w:r>
        <w:rPr>
          <w:rFonts w:ascii="Times New Roman" w:hAnsi="Times New Roman"/>
          <w:color w:val="000000"/>
          <w:szCs w:val="24"/>
        </w:rPr>
        <w:t>Kersamenak,Garut</w:t>
      </w:r>
      <w:proofErr w:type="spellEnd"/>
      <w:proofErr w:type="gramEnd"/>
      <w:r>
        <w:rPr>
          <w:rFonts w:ascii="Times New Roman" w:hAnsi="Times New Roman"/>
          <w:color w:val="000000"/>
          <w:szCs w:val="24"/>
        </w:rPr>
        <w:t>.</w:t>
      </w:r>
    </w:p>
    <w:p w14:paraId="5958DFD2" w14:textId="77777777" w:rsidR="00E354FB" w:rsidRDefault="00E354FB">
      <w:pPr>
        <w:spacing w:after="0"/>
        <w:ind w:firstLine="720"/>
        <w:jc w:val="both"/>
        <w:rPr>
          <w:rFonts w:ascii="Times New Roman" w:hAnsi="Times New Roman"/>
          <w:b/>
          <w:bCs/>
          <w:color w:val="000000"/>
          <w:szCs w:val="24"/>
        </w:rPr>
      </w:pPr>
    </w:p>
    <w:p w14:paraId="418F65EA" w14:textId="77777777" w:rsidR="00E354FB" w:rsidRPr="007C1CE2" w:rsidRDefault="00000000" w:rsidP="007C1CE2">
      <w:pPr>
        <w:numPr>
          <w:ilvl w:val="0"/>
          <w:numId w:val="2"/>
        </w:numPr>
        <w:spacing w:after="0"/>
        <w:jc w:val="both"/>
        <w:rPr>
          <w:rFonts w:ascii="Times New Roman" w:hAnsi="Times New Roman"/>
          <w:color w:val="000000"/>
          <w:szCs w:val="24"/>
        </w:rPr>
      </w:pPr>
      <w:r w:rsidRPr="007C1CE2">
        <w:rPr>
          <w:rFonts w:ascii="Times New Roman" w:hAnsi="Times New Roman"/>
          <w:color w:val="000000"/>
          <w:szCs w:val="24"/>
        </w:rPr>
        <w:t xml:space="preserve">Lokasi, Waktu, dan </w:t>
      </w:r>
      <w:proofErr w:type="spellStart"/>
      <w:r w:rsidRPr="007C1CE2">
        <w:rPr>
          <w:rFonts w:ascii="Times New Roman" w:hAnsi="Times New Roman"/>
          <w:color w:val="000000"/>
          <w:szCs w:val="24"/>
        </w:rPr>
        <w:t>Subjek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Penelitian</w:t>
      </w:r>
      <w:proofErr w:type="spellEnd"/>
    </w:p>
    <w:p w14:paraId="354587B1" w14:textId="77777777" w:rsidR="00E354FB" w:rsidRPr="007C1CE2" w:rsidRDefault="00000000" w:rsidP="007C1CE2">
      <w:pPr>
        <w:spacing w:after="0"/>
        <w:ind w:left="360" w:firstLine="720"/>
        <w:jc w:val="both"/>
        <w:rPr>
          <w:rFonts w:ascii="Times New Roman" w:hAnsi="Times New Roman"/>
          <w:color w:val="000000"/>
          <w:szCs w:val="24"/>
        </w:rPr>
      </w:pPr>
      <w:proofErr w:type="spellStart"/>
      <w:r w:rsidRPr="007C1CE2">
        <w:rPr>
          <w:rFonts w:ascii="Times New Roman" w:hAnsi="Times New Roman"/>
          <w:color w:val="000000"/>
          <w:szCs w:val="24"/>
        </w:rPr>
        <w:t>Kegiatan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pengabdian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dilaksanakan</w:t>
      </w:r>
      <w:proofErr w:type="spellEnd"/>
      <w:r w:rsidRPr="007C1CE2">
        <w:rPr>
          <w:rFonts w:ascii="Times New Roman" w:hAnsi="Times New Roman"/>
          <w:color w:val="000000"/>
          <w:szCs w:val="24"/>
        </w:rPr>
        <w:t xml:space="preserve"> di Balai </w:t>
      </w:r>
      <w:proofErr w:type="spellStart"/>
      <w:r w:rsidRPr="007C1CE2">
        <w:rPr>
          <w:rFonts w:ascii="Times New Roman" w:hAnsi="Times New Roman"/>
          <w:color w:val="000000"/>
          <w:szCs w:val="24"/>
        </w:rPr>
        <w:t>Posyandu</w:t>
      </w:r>
      <w:proofErr w:type="spellEnd"/>
      <w:r w:rsidRPr="007C1CE2">
        <w:rPr>
          <w:rFonts w:ascii="Times New Roman" w:hAnsi="Times New Roman"/>
          <w:color w:val="000000"/>
          <w:szCs w:val="24"/>
        </w:rPr>
        <w:t xml:space="preserve"> Kampung </w:t>
      </w:r>
      <w:proofErr w:type="spellStart"/>
      <w:r w:rsidRPr="007C1CE2">
        <w:rPr>
          <w:rFonts w:ascii="Times New Roman" w:hAnsi="Times New Roman"/>
          <w:color w:val="000000"/>
          <w:szCs w:val="24"/>
        </w:rPr>
        <w:t>Babakan</w:t>
      </w:r>
      <w:proofErr w:type="spellEnd"/>
      <w:r w:rsidRPr="007C1CE2">
        <w:rPr>
          <w:rFonts w:ascii="Times New Roman" w:hAnsi="Times New Roman"/>
          <w:color w:val="000000"/>
          <w:szCs w:val="24"/>
        </w:rPr>
        <w:t xml:space="preserve"> RT 002/RW 002, Desa Kersamenak, </w:t>
      </w:r>
      <w:proofErr w:type="spellStart"/>
      <w:r w:rsidRPr="007C1CE2">
        <w:rPr>
          <w:rFonts w:ascii="Times New Roman" w:hAnsi="Times New Roman"/>
          <w:color w:val="000000"/>
          <w:szCs w:val="24"/>
        </w:rPr>
        <w:t>Kecamatan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Tarogong</w:t>
      </w:r>
      <w:proofErr w:type="spellEnd"/>
      <w:r w:rsidRPr="007C1CE2">
        <w:rPr>
          <w:rFonts w:ascii="Times New Roman" w:hAnsi="Times New Roman"/>
          <w:color w:val="000000"/>
          <w:szCs w:val="24"/>
        </w:rPr>
        <w:t xml:space="preserve"> Kidul, </w:t>
      </w:r>
      <w:proofErr w:type="spellStart"/>
      <w:r w:rsidRPr="007C1CE2">
        <w:rPr>
          <w:rFonts w:ascii="Times New Roman" w:hAnsi="Times New Roman"/>
          <w:color w:val="000000"/>
          <w:szCs w:val="24"/>
        </w:rPr>
        <w:t>Kabupaten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Garut</w:t>
      </w:r>
      <w:proofErr w:type="spellEnd"/>
      <w:r w:rsidRPr="007C1CE2">
        <w:rPr>
          <w:rFonts w:ascii="Times New Roman" w:hAnsi="Times New Roman"/>
          <w:color w:val="000000"/>
          <w:szCs w:val="24"/>
        </w:rPr>
        <w:t xml:space="preserve">, Jawa Barat. </w:t>
      </w:r>
      <w:proofErr w:type="spellStart"/>
      <w:r w:rsidRPr="007C1CE2">
        <w:rPr>
          <w:rFonts w:ascii="Times New Roman" w:hAnsi="Times New Roman"/>
          <w:color w:val="000000"/>
          <w:szCs w:val="24"/>
        </w:rPr>
        <w:t>Pemilihan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lokasi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didasarkan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atas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pertimbangan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tingginya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aktivitas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swamedikasi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warga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setempat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serta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terbatasnya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aksesibilitas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terhadap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edukasi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kefarmasian</w:t>
      </w:r>
      <w:proofErr w:type="spellEnd"/>
      <w:r w:rsidRPr="007C1CE2">
        <w:rPr>
          <w:rFonts w:ascii="Times New Roman" w:hAnsi="Times New Roman"/>
          <w:color w:val="000000"/>
          <w:szCs w:val="24"/>
        </w:rPr>
        <w:t xml:space="preserve"> formal. </w:t>
      </w:r>
      <w:proofErr w:type="spellStart"/>
      <w:r w:rsidRPr="007C1CE2">
        <w:rPr>
          <w:rFonts w:ascii="Times New Roman" w:hAnsi="Times New Roman"/>
          <w:color w:val="000000"/>
          <w:szCs w:val="24"/>
        </w:rPr>
        <w:t>Sasaran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kegiatan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adalah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populasi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kader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Posyandu</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kelompok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ibu</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rumah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tangga</w:t>
      </w:r>
      <w:proofErr w:type="spellEnd"/>
      <w:r w:rsidRPr="007C1CE2">
        <w:rPr>
          <w:rFonts w:ascii="Times New Roman" w:hAnsi="Times New Roman"/>
          <w:color w:val="000000"/>
          <w:szCs w:val="24"/>
        </w:rPr>
        <w:t xml:space="preserve"> di wilayah RT 002/RW 002. Teknik </w:t>
      </w:r>
      <w:proofErr w:type="spellStart"/>
      <w:r w:rsidRPr="007C1CE2">
        <w:rPr>
          <w:rFonts w:ascii="Times New Roman" w:hAnsi="Times New Roman"/>
          <w:color w:val="000000"/>
          <w:szCs w:val="24"/>
        </w:rPr>
        <w:t>pengambilan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sampel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menggunakan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metode</w:t>
      </w:r>
      <w:proofErr w:type="spellEnd"/>
      <w:r w:rsidRPr="007C1CE2">
        <w:rPr>
          <w:rFonts w:ascii="Times New Roman" w:hAnsi="Times New Roman"/>
          <w:color w:val="000000"/>
          <w:szCs w:val="24"/>
        </w:rPr>
        <w:t xml:space="preserve"> </w:t>
      </w:r>
      <w:r w:rsidRPr="007C1CE2">
        <w:rPr>
          <w:rFonts w:ascii="Times New Roman" w:hAnsi="Times New Roman"/>
          <w:i/>
          <w:iCs/>
          <w:color w:val="000000"/>
          <w:szCs w:val="24"/>
        </w:rPr>
        <w:t>purposive sampling</w:t>
      </w:r>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dengan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kriteria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inklusi</w:t>
      </w:r>
      <w:proofErr w:type="spellEnd"/>
      <w:r w:rsidRPr="007C1CE2">
        <w:rPr>
          <w:rFonts w:ascii="Times New Roman" w:hAnsi="Times New Roman"/>
          <w:color w:val="000000"/>
          <w:szCs w:val="24"/>
        </w:rPr>
        <w:t xml:space="preserve">: (a) </w:t>
      </w:r>
      <w:proofErr w:type="spellStart"/>
      <w:r w:rsidRPr="007C1CE2">
        <w:rPr>
          <w:rFonts w:ascii="Times New Roman" w:hAnsi="Times New Roman"/>
          <w:color w:val="000000"/>
          <w:szCs w:val="24"/>
        </w:rPr>
        <w:t>bertempat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tinggal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menetap</w:t>
      </w:r>
      <w:proofErr w:type="spellEnd"/>
      <w:r w:rsidRPr="007C1CE2">
        <w:rPr>
          <w:rFonts w:ascii="Times New Roman" w:hAnsi="Times New Roman"/>
          <w:color w:val="000000"/>
          <w:szCs w:val="24"/>
        </w:rPr>
        <w:t xml:space="preserve"> di Kampung </w:t>
      </w:r>
      <w:proofErr w:type="spellStart"/>
      <w:r w:rsidRPr="007C1CE2">
        <w:rPr>
          <w:rFonts w:ascii="Times New Roman" w:hAnsi="Times New Roman"/>
          <w:color w:val="000000"/>
          <w:szCs w:val="24"/>
        </w:rPr>
        <w:t>Babakan</w:t>
      </w:r>
      <w:proofErr w:type="spellEnd"/>
      <w:r w:rsidRPr="007C1CE2">
        <w:rPr>
          <w:rFonts w:ascii="Times New Roman" w:hAnsi="Times New Roman"/>
          <w:color w:val="000000"/>
          <w:szCs w:val="24"/>
        </w:rPr>
        <w:t xml:space="preserve">, (b) </w:t>
      </w:r>
      <w:proofErr w:type="spellStart"/>
      <w:r w:rsidRPr="007C1CE2">
        <w:rPr>
          <w:rFonts w:ascii="Times New Roman" w:hAnsi="Times New Roman"/>
          <w:color w:val="000000"/>
          <w:szCs w:val="24"/>
        </w:rPr>
        <w:t>merupakan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kader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Posyandu</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aktif</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atau</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ibu</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rumah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tangga</w:t>
      </w:r>
      <w:proofErr w:type="spellEnd"/>
      <w:r w:rsidRPr="007C1CE2">
        <w:rPr>
          <w:rFonts w:ascii="Times New Roman" w:hAnsi="Times New Roman"/>
          <w:color w:val="000000"/>
          <w:szCs w:val="24"/>
        </w:rPr>
        <w:t xml:space="preserve"> yang </w:t>
      </w:r>
      <w:proofErr w:type="spellStart"/>
      <w:r w:rsidRPr="007C1CE2">
        <w:rPr>
          <w:rFonts w:ascii="Times New Roman" w:hAnsi="Times New Roman"/>
          <w:color w:val="000000"/>
          <w:szCs w:val="24"/>
        </w:rPr>
        <w:t>mengelola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obat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keluarga</w:t>
      </w:r>
      <w:proofErr w:type="spellEnd"/>
      <w:r w:rsidRPr="007C1CE2">
        <w:rPr>
          <w:rFonts w:ascii="Times New Roman" w:hAnsi="Times New Roman"/>
          <w:color w:val="000000"/>
          <w:szCs w:val="24"/>
        </w:rPr>
        <w:t xml:space="preserve">, dan (c) </w:t>
      </w:r>
      <w:proofErr w:type="spellStart"/>
      <w:r w:rsidRPr="007C1CE2">
        <w:rPr>
          <w:rFonts w:ascii="Times New Roman" w:hAnsi="Times New Roman"/>
          <w:color w:val="000000"/>
          <w:szCs w:val="24"/>
        </w:rPr>
        <w:t>bersedia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mengikuti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seluruh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rangkaian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kegiatan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dari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awal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hingga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selesai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Jumlah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responden</w:t>
      </w:r>
      <w:proofErr w:type="spellEnd"/>
      <w:r w:rsidRPr="007C1CE2">
        <w:rPr>
          <w:rFonts w:ascii="Times New Roman" w:hAnsi="Times New Roman"/>
          <w:color w:val="000000"/>
          <w:szCs w:val="24"/>
        </w:rPr>
        <w:t xml:space="preserve"> yang </w:t>
      </w:r>
      <w:proofErr w:type="spellStart"/>
      <w:r w:rsidRPr="007C1CE2">
        <w:rPr>
          <w:rFonts w:ascii="Times New Roman" w:hAnsi="Times New Roman"/>
          <w:color w:val="000000"/>
          <w:szCs w:val="24"/>
        </w:rPr>
        <w:t>memenuhi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kriteria</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menyelesaikan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seluruh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tahapan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evaluasi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adalah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sebanyak</w:t>
      </w:r>
      <w:proofErr w:type="spellEnd"/>
      <w:r w:rsidRPr="007C1CE2">
        <w:rPr>
          <w:rFonts w:ascii="Times New Roman" w:hAnsi="Times New Roman"/>
          <w:color w:val="000000"/>
          <w:szCs w:val="24"/>
        </w:rPr>
        <w:t xml:space="preserve"> 35 </w:t>
      </w:r>
      <w:r w:rsidRPr="007C1CE2">
        <w:rPr>
          <w:rFonts w:ascii="Times New Roman" w:hAnsi="Times New Roman"/>
          <w:color w:val="000000"/>
        </w:rPr>
        <w:t>orang (</w:t>
      </w:r>
      <w:r w:rsidRPr="007C1CE2">
        <w:rPr>
          <w:rFonts w:ascii="Times New Roman" w:hAnsi="Times New Roman"/>
        </w:rPr>
        <w:fldChar w:fldCharType="begin"/>
      </w:r>
      <w:r w:rsidRPr="007C1CE2">
        <w:rPr>
          <w:rFonts w:ascii="Times New Roman" w:hAnsi="Times New Roman"/>
          <w:position w:val="-9"/>
        </w:rPr>
        <w:instrText xml:space="preserve"> QUOTE _x0001_ </w:instrText>
      </w:r>
      <w:r w:rsidRPr="007C1CE2">
        <w:rPr>
          <w:rFonts w:ascii="Times New Roman" w:hAnsi="Times New Roman"/>
          <w:position w:val="-9"/>
        </w:rPr>
        <w:fldChar w:fldCharType="separate"/>
      </w:r>
      <w:r w:rsidRPr="007C1CE2">
        <w:rPr>
          <w:rFonts w:ascii="Times New Roman" w:hAnsi="Times New Roman"/>
          <w:noProof/>
          <w:position w:val="-9"/>
        </w:rPr>
        <w:drawing>
          <wp:inline distT="0" distB="0" distL="0" distR="0" wp14:anchorId="386E5C78" wp14:editId="7CDE2F99">
            <wp:extent cx="457200" cy="203200"/>
            <wp:effectExtent l="0" t="0" r="0" b="0"/>
            <wp:docPr id="21"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79"/>
                    <pic:cNvPicPr>
                      <a:picLocks noChangeAspect="1" noChangeArrowheads="1"/>
                    </pic:cNvPicPr>
                  </pic:nvPicPr>
                  <pic:blipFill>
                    <a:blip r:embed="rId13">
                      <a:extLst>
                        <a:ext uri="{28A0092B-C50C-407E-A947-70E740481C1C}">
                          <a14:useLocalDpi xmlns:a14="http://schemas.microsoft.com/office/drawing/2010/main" val="0"/>
                        </a:ext>
                      </a:extLst>
                    </a:blip>
                    <a:srcRect l="-79" t="-177" r="-79" b="-177"/>
                    <a:stretch>
                      <a:fillRect/>
                    </a:stretch>
                  </pic:blipFill>
                  <pic:spPr>
                    <a:xfrm>
                      <a:off x="0" y="0"/>
                      <a:ext cx="457200" cy="203200"/>
                    </a:xfrm>
                    <a:prstGeom prst="rect">
                      <a:avLst/>
                    </a:prstGeom>
                    <a:noFill/>
                    <a:ln>
                      <a:noFill/>
                    </a:ln>
                  </pic:spPr>
                </pic:pic>
              </a:graphicData>
            </a:graphic>
          </wp:inline>
        </w:drawing>
      </w:r>
      <w:r w:rsidRPr="007C1CE2">
        <w:rPr>
          <w:rFonts w:ascii="Times New Roman" w:hAnsi="Times New Roman"/>
          <w:position w:val="-9"/>
        </w:rPr>
        <w:fldChar w:fldCharType="end"/>
      </w:r>
      <w:r w:rsidRPr="007C1CE2">
        <w:rPr>
          <w:rFonts w:ascii="Times New Roman" w:hAnsi="Times New Roman"/>
        </w:rPr>
        <w:fldChar w:fldCharType="begin"/>
      </w:r>
      <w:r w:rsidRPr="007C1CE2">
        <w:rPr>
          <w:rFonts w:ascii="Times New Roman" w:hAnsi="Times New Roman"/>
          <w:color w:val="000000"/>
        </w:rPr>
        <w:instrText xml:space="preserve"> QUOTE _x0001_ </w:instrText>
      </w:r>
      <w:r w:rsidRPr="007C1CE2">
        <w:rPr>
          <w:rFonts w:ascii="Times New Roman" w:hAnsi="Times New Roman"/>
          <w:color w:val="000000"/>
        </w:rPr>
        <w:fldChar w:fldCharType="separate"/>
      </w:r>
      <w:r w:rsidRPr="007C1CE2">
        <w:rPr>
          <w:rFonts w:ascii="Times New Roman" w:hAnsi="Times New Roman"/>
          <w:color w:val="000000"/>
        </w:rPr>
        <w:fldChar w:fldCharType="end"/>
      </w:r>
      <w:r w:rsidRPr="007C1CE2">
        <w:rPr>
          <w:rFonts w:ascii="Times New Roman" w:hAnsi="Times New Roman"/>
          <w:color w:val="000000"/>
        </w:rPr>
        <w:t>).</w:t>
      </w:r>
    </w:p>
    <w:p w14:paraId="4773684B" w14:textId="77777777" w:rsidR="00E354FB" w:rsidRPr="007C1CE2" w:rsidRDefault="00000000" w:rsidP="007C1CE2">
      <w:pPr>
        <w:numPr>
          <w:ilvl w:val="0"/>
          <w:numId w:val="2"/>
        </w:numPr>
        <w:spacing w:after="0"/>
        <w:jc w:val="both"/>
        <w:rPr>
          <w:rFonts w:ascii="Times New Roman" w:hAnsi="Times New Roman"/>
          <w:color w:val="000000"/>
          <w:szCs w:val="24"/>
        </w:rPr>
      </w:pPr>
      <w:proofErr w:type="spellStart"/>
      <w:r w:rsidRPr="007C1CE2">
        <w:rPr>
          <w:rFonts w:ascii="Times New Roman" w:hAnsi="Times New Roman"/>
          <w:color w:val="000000"/>
          <w:szCs w:val="24"/>
        </w:rPr>
        <w:t>Kerangka</w:t>
      </w:r>
      <w:proofErr w:type="spellEnd"/>
      <w:r w:rsidRPr="007C1CE2">
        <w:rPr>
          <w:rFonts w:ascii="Times New Roman" w:hAnsi="Times New Roman"/>
          <w:color w:val="000000"/>
          <w:szCs w:val="24"/>
        </w:rPr>
        <w:t xml:space="preserve"> Kerja </w:t>
      </w:r>
      <w:proofErr w:type="spellStart"/>
      <w:r w:rsidRPr="007C1CE2">
        <w:rPr>
          <w:rFonts w:ascii="Times New Roman" w:hAnsi="Times New Roman"/>
          <w:color w:val="000000"/>
          <w:szCs w:val="24"/>
        </w:rPr>
        <w:t>Pelaksanaan</w:t>
      </w:r>
      <w:proofErr w:type="spellEnd"/>
      <w:r w:rsidRPr="007C1CE2">
        <w:rPr>
          <w:rFonts w:ascii="Times New Roman" w:hAnsi="Times New Roman"/>
          <w:color w:val="000000"/>
          <w:szCs w:val="24"/>
        </w:rPr>
        <w:t xml:space="preserve"> Program</w:t>
      </w:r>
    </w:p>
    <w:p w14:paraId="3174DAAA" w14:textId="77777777" w:rsidR="00E354FB" w:rsidRPr="007C1CE2" w:rsidRDefault="00000000" w:rsidP="007C1CE2">
      <w:pPr>
        <w:spacing w:after="0"/>
        <w:ind w:left="360" w:firstLine="720"/>
        <w:jc w:val="both"/>
        <w:rPr>
          <w:rFonts w:ascii="Times New Roman" w:hAnsi="Times New Roman"/>
          <w:color w:val="000000"/>
          <w:szCs w:val="24"/>
        </w:rPr>
      </w:pPr>
      <w:proofErr w:type="spellStart"/>
      <w:r w:rsidRPr="007C1CE2">
        <w:rPr>
          <w:rFonts w:ascii="Times New Roman" w:hAnsi="Times New Roman"/>
          <w:color w:val="000000"/>
          <w:szCs w:val="24"/>
        </w:rPr>
        <w:t>Kegiatan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intervensi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dirancang</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secara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terstruktur</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terbagi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dalam</w:t>
      </w:r>
      <w:proofErr w:type="spellEnd"/>
      <w:r w:rsidRPr="007C1CE2">
        <w:rPr>
          <w:rFonts w:ascii="Times New Roman" w:hAnsi="Times New Roman"/>
          <w:color w:val="000000"/>
          <w:szCs w:val="24"/>
        </w:rPr>
        <w:t xml:space="preserve"> lima </w:t>
      </w:r>
      <w:proofErr w:type="spellStart"/>
      <w:r w:rsidRPr="007C1CE2">
        <w:rPr>
          <w:rFonts w:ascii="Times New Roman" w:hAnsi="Times New Roman"/>
          <w:color w:val="000000"/>
          <w:szCs w:val="24"/>
        </w:rPr>
        <w:t>tahapan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kegiatan</w:t>
      </w:r>
      <w:proofErr w:type="spellEnd"/>
      <w:r w:rsidRPr="007C1CE2">
        <w:rPr>
          <w:rFonts w:ascii="Times New Roman" w:hAnsi="Times New Roman"/>
          <w:color w:val="000000"/>
          <w:szCs w:val="24"/>
        </w:rPr>
        <w:t xml:space="preserve"> yang </w:t>
      </w:r>
      <w:proofErr w:type="spellStart"/>
      <w:r w:rsidRPr="007C1CE2">
        <w:rPr>
          <w:rFonts w:ascii="Times New Roman" w:hAnsi="Times New Roman"/>
          <w:color w:val="000000"/>
          <w:szCs w:val="24"/>
        </w:rPr>
        <w:t>saling</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berkesinambungan</w:t>
      </w:r>
      <w:proofErr w:type="spellEnd"/>
      <w:r w:rsidRPr="007C1CE2">
        <w:rPr>
          <w:rFonts w:ascii="Times New Roman" w:hAnsi="Times New Roman"/>
          <w:color w:val="000000"/>
          <w:szCs w:val="24"/>
        </w:rPr>
        <w:t>:</w:t>
      </w:r>
    </w:p>
    <w:p w14:paraId="6AF5884B" w14:textId="77777777" w:rsidR="00E354FB" w:rsidRPr="007C1CE2" w:rsidRDefault="00000000" w:rsidP="007C1CE2">
      <w:pPr>
        <w:numPr>
          <w:ilvl w:val="0"/>
          <w:numId w:val="3"/>
        </w:numPr>
        <w:spacing w:after="0"/>
        <w:ind w:left="1080"/>
        <w:jc w:val="both"/>
        <w:rPr>
          <w:rFonts w:ascii="Times New Roman" w:hAnsi="Times New Roman"/>
          <w:color w:val="000000"/>
          <w:szCs w:val="24"/>
        </w:rPr>
      </w:pPr>
      <w:proofErr w:type="spellStart"/>
      <w:r w:rsidRPr="007C1CE2">
        <w:rPr>
          <w:rFonts w:ascii="Times New Roman" w:hAnsi="Times New Roman"/>
          <w:color w:val="000000"/>
          <w:szCs w:val="24"/>
        </w:rPr>
        <w:t>Tahap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Observasi</w:t>
      </w:r>
      <w:proofErr w:type="spellEnd"/>
      <w:r w:rsidRPr="007C1CE2">
        <w:rPr>
          <w:rFonts w:ascii="Times New Roman" w:hAnsi="Times New Roman"/>
          <w:color w:val="000000"/>
          <w:szCs w:val="24"/>
        </w:rPr>
        <w:t xml:space="preserve"> Awal dan </w:t>
      </w:r>
      <w:proofErr w:type="spellStart"/>
      <w:r w:rsidRPr="007C1CE2">
        <w:rPr>
          <w:rFonts w:ascii="Times New Roman" w:hAnsi="Times New Roman"/>
          <w:color w:val="000000"/>
          <w:szCs w:val="24"/>
        </w:rPr>
        <w:t>Perizinan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Administrasi</w:t>
      </w:r>
      <w:proofErr w:type="spellEnd"/>
      <w:r w:rsidRPr="007C1CE2">
        <w:rPr>
          <w:rFonts w:ascii="Times New Roman" w:hAnsi="Times New Roman"/>
          <w:color w:val="000000"/>
          <w:szCs w:val="24"/>
        </w:rPr>
        <w:t xml:space="preserve">: Tim </w:t>
      </w:r>
      <w:proofErr w:type="spellStart"/>
      <w:r w:rsidRPr="007C1CE2">
        <w:rPr>
          <w:rFonts w:ascii="Times New Roman" w:hAnsi="Times New Roman"/>
          <w:color w:val="000000"/>
          <w:szCs w:val="24"/>
        </w:rPr>
        <w:t>pengabdi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melakukan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koordinasi</w:t>
      </w:r>
      <w:proofErr w:type="spellEnd"/>
      <w:r w:rsidRPr="007C1CE2">
        <w:rPr>
          <w:rFonts w:ascii="Times New Roman" w:hAnsi="Times New Roman"/>
          <w:color w:val="000000"/>
          <w:szCs w:val="24"/>
        </w:rPr>
        <w:t xml:space="preserve"> formal </w:t>
      </w:r>
      <w:proofErr w:type="spellStart"/>
      <w:r w:rsidRPr="007C1CE2">
        <w:rPr>
          <w:rFonts w:ascii="Times New Roman" w:hAnsi="Times New Roman"/>
          <w:color w:val="000000"/>
          <w:szCs w:val="24"/>
        </w:rPr>
        <w:t>dengan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Pemerintah</w:t>
      </w:r>
      <w:proofErr w:type="spellEnd"/>
      <w:r w:rsidRPr="007C1CE2">
        <w:rPr>
          <w:rFonts w:ascii="Times New Roman" w:hAnsi="Times New Roman"/>
          <w:color w:val="000000"/>
          <w:szCs w:val="24"/>
        </w:rPr>
        <w:t xml:space="preserve"> Desa </w:t>
      </w:r>
      <w:proofErr w:type="spellStart"/>
      <w:r w:rsidRPr="007C1CE2">
        <w:rPr>
          <w:rFonts w:ascii="Times New Roman" w:hAnsi="Times New Roman"/>
          <w:color w:val="000000"/>
          <w:szCs w:val="24"/>
        </w:rPr>
        <w:t>Kersamenak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Pengurus</w:t>
      </w:r>
      <w:proofErr w:type="spellEnd"/>
      <w:r w:rsidRPr="007C1CE2">
        <w:rPr>
          <w:rFonts w:ascii="Times New Roman" w:hAnsi="Times New Roman"/>
          <w:color w:val="000000"/>
          <w:szCs w:val="24"/>
        </w:rPr>
        <w:t xml:space="preserve"> RW 002, </w:t>
      </w:r>
      <w:proofErr w:type="spellStart"/>
      <w:r w:rsidRPr="007C1CE2">
        <w:rPr>
          <w:rFonts w:ascii="Times New Roman" w:hAnsi="Times New Roman"/>
          <w:color w:val="000000"/>
          <w:szCs w:val="24"/>
        </w:rPr>
        <w:t>serta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Pengelola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Posyandu</w:t>
      </w:r>
      <w:proofErr w:type="spellEnd"/>
      <w:r w:rsidRPr="007C1CE2">
        <w:rPr>
          <w:rFonts w:ascii="Times New Roman" w:hAnsi="Times New Roman"/>
          <w:color w:val="000000"/>
          <w:szCs w:val="24"/>
        </w:rPr>
        <w:t xml:space="preserve"> Kampung </w:t>
      </w:r>
      <w:proofErr w:type="spellStart"/>
      <w:r w:rsidRPr="007C1CE2">
        <w:rPr>
          <w:rFonts w:ascii="Times New Roman" w:hAnsi="Times New Roman"/>
          <w:color w:val="000000"/>
          <w:szCs w:val="24"/>
        </w:rPr>
        <w:t>Babakan</w:t>
      </w:r>
      <w:proofErr w:type="spellEnd"/>
      <w:r w:rsidRPr="007C1CE2">
        <w:rPr>
          <w:rFonts w:ascii="Times New Roman" w:hAnsi="Times New Roman"/>
          <w:color w:val="000000"/>
          <w:szCs w:val="24"/>
        </w:rPr>
        <w:t xml:space="preserve">. Pada </w:t>
      </w:r>
      <w:proofErr w:type="spellStart"/>
      <w:r w:rsidRPr="007C1CE2">
        <w:rPr>
          <w:rFonts w:ascii="Times New Roman" w:hAnsi="Times New Roman"/>
          <w:color w:val="000000"/>
          <w:szCs w:val="24"/>
        </w:rPr>
        <w:t>tahap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dilakukan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perizinan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operasional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analisis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kebutuhan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komunitas</w:t>
      </w:r>
      <w:proofErr w:type="spellEnd"/>
      <w:r w:rsidRPr="007C1CE2">
        <w:rPr>
          <w:rFonts w:ascii="Times New Roman" w:hAnsi="Times New Roman"/>
          <w:color w:val="000000"/>
          <w:szCs w:val="24"/>
        </w:rPr>
        <w:t xml:space="preserve"> (</w:t>
      </w:r>
      <w:r w:rsidRPr="007C1CE2">
        <w:rPr>
          <w:rFonts w:ascii="Times New Roman" w:hAnsi="Times New Roman"/>
          <w:i/>
          <w:iCs/>
          <w:color w:val="000000"/>
          <w:szCs w:val="24"/>
        </w:rPr>
        <w:t>need assessment</w:t>
      </w:r>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serta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penyusunan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jadwal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kegiatan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sosialisasi</w:t>
      </w:r>
      <w:proofErr w:type="spellEnd"/>
      <w:r w:rsidRPr="007C1CE2">
        <w:rPr>
          <w:rFonts w:ascii="Times New Roman" w:hAnsi="Times New Roman"/>
          <w:color w:val="000000"/>
          <w:szCs w:val="24"/>
        </w:rPr>
        <w:t xml:space="preserve"> agar </w:t>
      </w:r>
      <w:proofErr w:type="spellStart"/>
      <w:r w:rsidRPr="007C1CE2">
        <w:rPr>
          <w:rFonts w:ascii="Times New Roman" w:hAnsi="Times New Roman"/>
          <w:color w:val="000000"/>
          <w:szCs w:val="24"/>
        </w:rPr>
        <w:t>tidak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mengganggu</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rutinitas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posyandu</w:t>
      </w:r>
      <w:proofErr w:type="spellEnd"/>
      <w:r w:rsidRPr="007C1CE2">
        <w:rPr>
          <w:rFonts w:ascii="Times New Roman" w:hAnsi="Times New Roman"/>
          <w:color w:val="000000"/>
          <w:szCs w:val="24"/>
        </w:rPr>
        <w:t xml:space="preserve"> rutin.</w:t>
      </w:r>
    </w:p>
    <w:p w14:paraId="687A8B99" w14:textId="77777777" w:rsidR="00E354FB" w:rsidRPr="007C1CE2" w:rsidRDefault="00000000" w:rsidP="007C1CE2">
      <w:pPr>
        <w:numPr>
          <w:ilvl w:val="0"/>
          <w:numId w:val="3"/>
        </w:numPr>
        <w:spacing w:after="0"/>
        <w:ind w:left="1080"/>
        <w:jc w:val="both"/>
        <w:rPr>
          <w:rFonts w:ascii="Times New Roman" w:hAnsi="Times New Roman"/>
          <w:color w:val="000000"/>
          <w:szCs w:val="24"/>
        </w:rPr>
      </w:pPr>
      <w:proofErr w:type="spellStart"/>
      <w:r w:rsidRPr="007C1CE2">
        <w:rPr>
          <w:rFonts w:ascii="Times New Roman" w:hAnsi="Times New Roman"/>
          <w:color w:val="000000"/>
          <w:szCs w:val="24"/>
        </w:rPr>
        <w:t>Tahap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Penyusunan</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Validasi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Instrumen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Edukasi</w:t>
      </w:r>
      <w:proofErr w:type="spellEnd"/>
      <w:r w:rsidRPr="007C1CE2">
        <w:rPr>
          <w:rFonts w:ascii="Times New Roman" w:hAnsi="Times New Roman"/>
          <w:color w:val="000000"/>
          <w:szCs w:val="24"/>
        </w:rPr>
        <w:t xml:space="preserve">: Tim </w:t>
      </w:r>
      <w:proofErr w:type="spellStart"/>
      <w:r w:rsidRPr="007C1CE2">
        <w:rPr>
          <w:rFonts w:ascii="Times New Roman" w:hAnsi="Times New Roman"/>
          <w:color w:val="000000"/>
          <w:szCs w:val="24"/>
        </w:rPr>
        <w:t>merancang</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modul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materi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edukasi</w:t>
      </w:r>
      <w:proofErr w:type="spellEnd"/>
      <w:r w:rsidRPr="007C1CE2">
        <w:rPr>
          <w:rFonts w:ascii="Times New Roman" w:hAnsi="Times New Roman"/>
          <w:color w:val="000000"/>
          <w:szCs w:val="24"/>
        </w:rPr>
        <w:t xml:space="preserve"> yang </w:t>
      </w:r>
      <w:proofErr w:type="spellStart"/>
      <w:r w:rsidRPr="007C1CE2">
        <w:rPr>
          <w:rFonts w:ascii="Times New Roman" w:hAnsi="Times New Roman"/>
          <w:color w:val="000000"/>
          <w:szCs w:val="24"/>
        </w:rPr>
        <w:t>mencakup</w:t>
      </w:r>
      <w:proofErr w:type="spellEnd"/>
      <w:r w:rsidRPr="007C1CE2">
        <w:rPr>
          <w:rFonts w:ascii="Times New Roman" w:hAnsi="Times New Roman"/>
          <w:color w:val="000000"/>
          <w:szCs w:val="24"/>
        </w:rPr>
        <w:t xml:space="preserve"> dua domain </w:t>
      </w:r>
      <w:proofErr w:type="spellStart"/>
      <w:r w:rsidRPr="007C1CE2">
        <w:rPr>
          <w:rFonts w:ascii="Times New Roman" w:hAnsi="Times New Roman"/>
          <w:color w:val="000000"/>
          <w:szCs w:val="24"/>
        </w:rPr>
        <w:t>utama</w:t>
      </w:r>
      <w:proofErr w:type="spellEnd"/>
      <w:r w:rsidRPr="007C1CE2">
        <w:rPr>
          <w:rFonts w:ascii="Times New Roman" w:hAnsi="Times New Roman"/>
          <w:color w:val="000000"/>
          <w:szCs w:val="24"/>
        </w:rPr>
        <w:t xml:space="preserve">: (1) </w:t>
      </w:r>
      <w:proofErr w:type="spellStart"/>
      <w:r w:rsidRPr="007C1CE2">
        <w:rPr>
          <w:rFonts w:ascii="Times New Roman" w:hAnsi="Times New Roman"/>
          <w:color w:val="000000"/>
          <w:szCs w:val="24"/>
        </w:rPr>
        <w:t>Konsep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dasar</w:t>
      </w:r>
      <w:proofErr w:type="spellEnd"/>
      <w:r w:rsidRPr="007C1CE2">
        <w:rPr>
          <w:rFonts w:ascii="Times New Roman" w:hAnsi="Times New Roman"/>
          <w:color w:val="000000"/>
          <w:szCs w:val="24"/>
        </w:rPr>
        <w:t xml:space="preserve"> DAGUSIBU </w:t>
      </w:r>
      <w:proofErr w:type="spellStart"/>
      <w:r w:rsidRPr="007C1CE2">
        <w:rPr>
          <w:rFonts w:ascii="Times New Roman" w:hAnsi="Times New Roman"/>
          <w:color w:val="000000"/>
          <w:szCs w:val="24"/>
        </w:rPr>
        <w:t>obat</w:t>
      </w:r>
      <w:proofErr w:type="spellEnd"/>
      <w:r w:rsidRPr="007C1CE2">
        <w:rPr>
          <w:rFonts w:ascii="Times New Roman" w:hAnsi="Times New Roman"/>
          <w:color w:val="000000"/>
          <w:szCs w:val="24"/>
        </w:rPr>
        <w:t xml:space="preserve">; (2) </w:t>
      </w:r>
      <w:proofErr w:type="spellStart"/>
      <w:r w:rsidRPr="007C1CE2">
        <w:rPr>
          <w:rFonts w:ascii="Times New Roman" w:hAnsi="Times New Roman"/>
          <w:color w:val="000000"/>
          <w:szCs w:val="24"/>
        </w:rPr>
        <w:t>Aturan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emas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penggunaan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antibiotik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bijak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memahami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bahwa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antibiotik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hanya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untuk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bakteri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keharusan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resep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dokter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wajib</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menghabiskan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dosis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tidak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menyimpan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sisa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antibiotik</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tidak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berbagi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antibiotik</w:t>
      </w:r>
      <w:proofErr w:type="spellEnd"/>
      <w:r w:rsidRPr="007C1CE2">
        <w:rPr>
          <w:rFonts w:ascii="Times New Roman" w:hAnsi="Times New Roman"/>
          <w:color w:val="000000"/>
          <w:szCs w:val="24"/>
        </w:rPr>
        <w:t xml:space="preserve">). Materi </w:t>
      </w:r>
      <w:proofErr w:type="spellStart"/>
      <w:r w:rsidRPr="007C1CE2">
        <w:rPr>
          <w:rFonts w:ascii="Times New Roman" w:hAnsi="Times New Roman"/>
          <w:color w:val="000000"/>
          <w:szCs w:val="24"/>
        </w:rPr>
        <w:t>disajikan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dalam</w:t>
      </w:r>
      <w:proofErr w:type="spellEnd"/>
      <w:r w:rsidRPr="007C1CE2">
        <w:rPr>
          <w:rFonts w:ascii="Times New Roman" w:hAnsi="Times New Roman"/>
          <w:color w:val="000000"/>
          <w:szCs w:val="24"/>
        </w:rPr>
        <w:t xml:space="preserve"> media audio-visual (PowerPoint) </w:t>
      </w:r>
      <w:proofErr w:type="spellStart"/>
      <w:r w:rsidRPr="007C1CE2">
        <w:rPr>
          <w:rFonts w:ascii="Times New Roman" w:hAnsi="Times New Roman"/>
          <w:color w:val="000000"/>
          <w:szCs w:val="24"/>
        </w:rPr>
        <w:t>serta</w:t>
      </w:r>
      <w:proofErr w:type="spellEnd"/>
      <w:r w:rsidRPr="007C1CE2">
        <w:rPr>
          <w:rFonts w:ascii="Times New Roman" w:hAnsi="Times New Roman"/>
          <w:color w:val="000000"/>
          <w:szCs w:val="24"/>
        </w:rPr>
        <w:t xml:space="preserve"> media </w:t>
      </w:r>
      <w:proofErr w:type="spellStart"/>
      <w:r w:rsidRPr="007C1CE2">
        <w:rPr>
          <w:rFonts w:ascii="Times New Roman" w:hAnsi="Times New Roman"/>
          <w:color w:val="000000"/>
          <w:szCs w:val="24"/>
        </w:rPr>
        <w:t>cetak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berupa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Buku</w:t>
      </w:r>
      <w:proofErr w:type="spellEnd"/>
      <w:r w:rsidRPr="007C1CE2">
        <w:rPr>
          <w:rFonts w:ascii="Times New Roman" w:hAnsi="Times New Roman"/>
          <w:color w:val="000000"/>
          <w:szCs w:val="24"/>
        </w:rPr>
        <w:t xml:space="preserve"> Saku Panduan dan Leaflet </w:t>
      </w:r>
      <w:proofErr w:type="spellStart"/>
      <w:r w:rsidRPr="007C1CE2">
        <w:rPr>
          <w:rFonts w:ascii="Times New Roman" w:hAnsi="Times New Roman"/>
          <w:color w:val="000000"/>
          <w:szCs w:val="24"/>
        </w:rPr>
        <w:t>berwarna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Kuesioner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evaluasi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disusun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sebanyak</w:t>
      </w:r>
      <w:proofErr w:type="spellEnd"/>
      <w:r w:rsidRPr="007C1CE2">
        <w:rPr>
          <w:rFonts w:ascii="Times New Roman" w:hAnsi="Times New Roman"/>
          <w:color w:val="000000"/>
          <w:szCs w:val="24"/>
        </w:rPr>
        <w:t xml:space="preserve"> 10 </w:t>
      </w:r>
      <w:proofErr w:type="spellStart"/>
      <w:r w:rsidRPr="007C1CE2">
        <w:rPr>
          <w:rFonts w:ascii="Times New Roman" w:hAnsi="Times New Roman"/>
          <w:color w:val="000000"/>
          <w:szCs w:val="24"/>
        </w:rPr>
        <w:t>butir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pertanyaan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pilihan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ganda</w:t>
      </w:r>
      <w:proofErr w:type="spellEnd"/>
      <w:r w:rsidRPr="007C1CE2">
        <w:rPr>
          <w:rFonts w:ascii="Times New Roman" w:hAnsi="Times New Roman"/>
          <w:color w:val="000000"/>
          <w:szCs w:val="24"/>
        </w:rPr>
        <w:t>.</w:t>
      </w:r>
      <w:r w:rsidRPr="007C1CE2">
        <w:rPr>
          <w:rFonts w:ascii="Times New Roman" w:hAnsi="Times New Roman"/>
        </w:rPr>
        <w:t xml:space="preserve"> </w:t>
      </w:r>
      <w:proofErr w:type="spellStart"/>
      <w:r w:rsidRPr="007C1CE2">
        <w:rPr>
          <w:rFonts w:ascii="Times New Roman" w:hAnsi="Times New Roman"/>
          <w:color w:val="000000"/>
          <w:szCs w:val="24"/>
        </w:rPr>
        <w:t>Menurut</w:t>
      </w:r>
      <w:proofErr w:type="spellEnd"/>
      <w:r w:rsidRPr="007C1CE2">
        <w:rPr>
          <w:rFonts w:ascii="Times New Roman" w:hAnsi="Times New Roman"/>
          <w:color w:val="000000"/>
          <w:szCs w:val="24"/>
        </w:rPr>
        <w:t xml:space="preserve"> Azwar (2012), </w:t>
      </w:r>
      <w:proofErr w:type="spellStart"/>
      <w:r w:rsidRPr="007C1CE2">
        <w:rPr>
          <w:rFonts w:ascii="Times New Roman" w:hAnsi="Times New Roman"/>
          <w:color w:val="000000"/>
          <w:szCs w:val="24"/>
        </w:rPr>
        <w:t>validasi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isi</w:t>
      </w:r>
      <w:proofErr w:type="spellEnd"/>
      <w:r w:rsidRPr="007C1CE2">
        <w:rPr>
          <w:rFonts w:ascii="Times New Roman" w:hAnsi="Times New Roman"/>
          <w:color w:val="000000"/>
          <w:szCs w:val="24"/>
        </w:rPr>
        <w:t xml:space="preserve"> (content validity) </w:t>
      </w:r>
      <w:proofErr w:type="spellStart"/>
      <w:r w:rsidRPr="007C1CE2">
        <w:rPr>
          <w:rFonts w:ascii="Times New Roman" w:hAnsi="Times New Roman"/>
          <w:color w:val="000000"/>
          <w:szCs w:val="24"/>
        </w:rPr>
        <w:t>dilakukan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untuk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memastikan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sejauh</w:t>
      </w:r>
      <w:proofErr w:type="spellEnd"/>
      <w:r w:rsidRPr="007C1CE2">
        <w:rPr>
          <w:rFonts w:ascii="Times New Roman" w:hAnsi="Times New Roman"/>
          <w:color w:val="000000"/>
          <w:szCs w:val="24"/>
        </w:rPr>
        <w:t xml:space="preserve"> mana item-item </w:t>
      </w:r>
      <w:proofErr w:type="spellStart"/>
      <w:r w:rsidRPr="007C1CE2">
        <w:rPr>
          <w:rFonts w:ascii="Times New Roman" w:hAnsi="Times New Roman"/>
          <w:color w:val="000000"/>
          <w:szCs w:val="24"/>
        </w:rPr>
        <w:t>kuesioner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mencakup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keseluruhan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kawasan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objek</w:t>
      </w:r>
      <w:proofErr w:type="spellEnd"/>
      <w:r w:rsidRPr="007C1CE2">
        <w:rPr>
          <w:rFonts w:ascii="Times New Roman" w:hAnsi="Times New Roman"/>
          <w:color w:val="000000"/>
          <w:szCs w:val="24"/>
        </w:rPr>
        <w:t xml:space="preserve"> yang </w:t>
      </w:r>
      <w:proofErr w:type="spellStart"/>
      <w:r w:rsidRPr="007C1CE2">
        <w:rPr>
          <w:rFonts w:ascii="Times New Roman" w:hAnsi="Times New Roman"/>
          <w:color w:val="000000"/>
          <w:szCs w:val="24"/>
        </w:rPr>
        <w:t>hendak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diukur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Validasi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diperoleh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melalui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penilaian</w:t>
      </w:r>
      <w:proofErr w:type="spellEnd"/>
      <w:r w:rsidRPr="007C1CE2">
        <w:rPr>
          <w:rFonts w:ascii="Times New Roman" w:hAnsi="Times New Roman"/>
          <w:color w:val="000000"/>
          <w:szCs w:val="24"/>
        </w:rPr>
        <w:t xml:space="preserve"> para </w:t>
      </w:r>
      <w:proofErr w:type="spellStart"/>
      <w:r w:rsidRPr="007C1CE2">
        <w:rPr>
          <w:rFonts w:ascii="Times New Roman" w:hAnsi="Times New Roman"/>
          <w:color w:val="000000"/>
          <w:szCs w:val="24"/>
        </w:rPr>
        <w:t>ahli</w:t>
      </w:r>
      <w:proofErr w:type="spellEnd"/>
      <w:r w:rsidRPr="007C1CE2">
        <w:rPr>
          <w:rFonts w:ascii="Times New Roman" w:hAnsi="Times New Roman"/>
          <w:color w:val="000000"/>
          <w:szCs w:val="24"/>
        </w:rPr>
        <w:t xml:space="preserve"> (expert judgment) — </w:t>
      </w:r>
      <w:proofErr w:type="spellStart"/>
      <w:r w:rsidRPr="007C1CE2">
        <w:rPr>
          <w:rFonts w:ascii="Times New Roman" w:hAnsi="Times New Roman"/>
          <w:color w:val="000000"/>
          <w:szCs w:val="24"/>
        </w:rPr>
        <w:t>dalam</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hal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dikonsultasikan</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divalidasi</w:t>
      </w:r>
      <w:proofErr w:type="spellEnd"/>
      <w:r w:rsidRPr="007C1CE2">
        <w:rPr>
          <w:rFonts w:ascii="Times New Roman" w:hAnsi="Times New Roman"/>
          <w:color w:val="000000"/>
          <w:szCs w:val="24"/>
        </w:rPr>
        <w:t xml:space="preserve"> oleh Dosen </w:t>
      </w:r>
      <w:proofErr w:type="spellStart"/>
      <w:r w:rsidRPr="007C1CE2">
        <w:rPr>
          <w:rFonts w:ascii="Times New Roman" w:hAnsi="Times New Roman"/>
          <w:color w:val="000000"/>
          <w:szCs w:val="24"/>
        </w:rPr>
        <w:t>Pembimbing</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Lapangan</w:t>
      </w:r>
      <w:proofErr w:type="spellEnd"/>
      <w:r w:rsidRPr="007C1CE2">
        <w:rPr>
          <w:rFonts w:ascii="Times New Roman" w:hAnsi="Times New Roman"/>
          <w:color w:val="000000"/>
          <w:szCs w:val="24"/>
        </w:rPr>
        <w:t xml:space="preserve"> (Vera </w:t>
      </w:r>
      <w:proofErr w:type="spellStart"/>
      <w:r w:rsidRPr="007C1CE2">
        <w:rPr>
          <w:rFonts w:ascii="Times New Roman" w:hAnsi="Times New Roman"/>
          <w:color w:val="000000"/>
          <w:szCs w:val="24"/>
        </w:rPr>
        <w:t>Nurviana</w:t>
      </w:r>
      <w:proofErr w:type="spellEnd"/>
      <w:r w:rsidRPr="007C1CE2">
        <w:rPr>
          <w:rFonts w:ascii="Times New Roman" w:hAnsi="Times New Roman"/>
          <w:color w:val="000000"/>
          <w:szCs w:val="24"/>
        </w:rPr>
        <w:t xml:space="preserve">, </w:t>
      </w:r>
      <w:proofErr w:type="spellStart"/>
      <w:proofErr w:type="gramStart"/>
      <w:r w:rsidRPr="007C1CE2">
        <w:rPr>
          <w:rFonts w:ascii="Times New Roman" w:hAnsi="Times New Roman"/>
          <w:color w:val="000000"/>
          <w:szCs w:val="24"/>
        </w:rPr>
        <w:t>M.Farm</w:t>
      </w:r>
      <w:proofErr w:type="spellEnd"/>
      <w:proofErr w:type="gramEnd"/>
      <w:r w:rsidRPr="007C1CE2">
        <w:rPr>
          <w:rFonts w:ascii="Times New Roman" w:hAnsi="Times New Roman"/>
          <w:color w:val="000000"/>
          <w:szCs w:val="24"/>
        </w:rPr>
        <w:t>).</w:t>
      </w:r>
    </w:p>
    <w:p w14:paraId="404A4B37" w14:textId="77777777" w:rsidR="00E354FB" w:rsidRPr="007C1CE2" w:rsidRDefault="00000000" w:rsidP="007C1CE2">
      <w:pPr>
        <w:numPr>
          <w:ilvl w:val="0"/>
          <w:numId w:val="3"/>
        </w:numPr>
        <w:spacing w:after="0"/>
        <w:ind w:left="1080"/>
        <w:jc w:val="both"/>
        <w:rPr>
          <w:rFonts w:ascii="Times New Roman" w:hAnsi="Times New Roman"/>
          <w:color w:val="000000"/>
          <w:szCs w:val="24"/>
        </w:rPr>
      </w:pPr>
      <w:proofErr w:type="spellStart"/>
      <w:r w:rsidRPr="007C1CE2">
        <w:rPr>
          <w:rFonts w:ascii="Times New Roman" w:hAnsi="Times New Roman"/>
          <w:color w:val="000000"/>
          <w:szCs w:val="24"/>
        </w:rPr>
        <w:t>Tahap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Pengukuran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Pengetahuan</w:t>
      </w:r>
      <w:proofErr w:type="spellEnd"/>
      <w:r w:rsidRPr="007C1CE2">
        <w:rPr>
          <w:rFonts w:ascii="Times New Roman" w:hAnsi="Times New Roman"/>
          <w:color w:val="000000"/>
          <w:szCs w:val="24"/>
        </w:rPr>
        <w:t xml:space="preserve"> Awal (</w:t>
      </w:r>
      <w:r w:rsidRPr="007C1CE2">
        <w:rPr>
          <w:rFonts w:ascii="Times New Roman" w:hAnsi="Times New Roman"/>
          <w:i/>
          <w:iCs/>
          <w:color w:val="000000"/>
          <w:szCs w:val="24"/>
        </w:rPr>
        <w:t>Pre-Test</w:t>
      </w:r>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Sesaat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sebelum</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pemaparan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materi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dimulai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peserta</w:t>
      </w:r>
      <w:proofErr w:type="spellEnd"/>
      <w:r w:rsidRPr="007C1CE2">
        <w:rPr>
          <w:rFonts w:ascii="Times New Roman" w:hAnsi="Times New Roman"/>
          <w:color w:val="000000"/>
          <w:szCs w:val="24"/>
        </w:rPr>
        <w:t xml:space="preserve"> (</w:t>
      </w:r>
      <w:r w:rsidRPr="007C1CE2">
        <w:rPr>
          <w:rFonts w:ascii="Times New Roman" w:hAnsi="Times New Roman"/>
        </w:rPr>
        <w:fldChar w:fldCharType="begin"/>
      </w:r>
      <w:r w:rsidRPr="007C1CE2">
        <w:rPr>
          <w:rFonts w:ascii="Times New Roman" w:hAnsi="Times New Roman"/>
          <w:position w:val="-9"/>
        </w:rPr>
        <w:instrText xml:space="preserve"> QUOTE _x0001_ </w:instrText>
      </w:r>
      <w:r w:rsidRPr="007C1CE2">
        <w:rPr>
          <w:rFonts w:ascii="Times New Roman" w:hAnsi="Times New Roman"/>
          <w:position w:val="-9"/>
        </w:rPr>
        <w:fldChar w:fldCharType="separate"/>
      </w:r>
      <w:r w:rsidRPr="007C1CE2">
        <w:rPr>
          <w:rFonts w:ascii="Times New Roman" w:hAnsi="Times New Roman"/>
          <w:noProof/>
          <w:position w:val="-9"/>
        </w:rPr>
        <w:drawing>
          <wp:inline distT="0" distB="0" distL="0" distR="0" wp14:anchorId="72D4EFC6" wp14:editId="6DFF6E0C">
            <wp:extent cx="457200" cy="203200"/>
            <wp:effectExtent l="0" t="0" r="0" b="0"/>
            <wp:docPr id="20"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4"/>
                    <pic:cNvPicPr>
                      <a:picLocks noChangeAspect="1" noChangeArrowheads="1"/>
                    </pic:cNvPicPr>
                  </pic:nvPicPr>
                  <pic:blipFill>
                    <a:blip r:embed="rId13">
                      <a:extLst>
                        <a:ext uri="{28A0092B-C50C-407E-A947-70E740481C1C}">
                          <a14:useLocalDpi xmlns:a14="http://schemas.microsoft.com/office/drawing/2010/main" val="0"/>
                        </a:ext>
                      </a:extLst>
                    </a:blip>
                    <a:srcRect l="-79" t="-177" r="-79" b="-177"/>
                    <a:stretch>
                      <a:fillRect/>
                    </a:stretch>
                  </pic:blipFill>
                  <pic:spPr>
                    <a:xfrm>
                      <a:off x="0" y="0"/>
                      <a:ext cx="457200" cy="203200"/>
                    </a:xfrm>
                    <a:prstGeom prst="rect">
                      <a:avLst/>
                    </a:prstGeom>
                    <a:noFill/>
                    <a:ln>
                      <a:noFill/>
                    </a:ln>
                  </pic:spPr>
                </pic:pic>
              </a:graphicData>
            </a:graphic>
          </wp:inline>
        </w:drawing>
      </w:r>
      <w:r w:rsidRPr="007C1CE2">
        <w:rPr>
          <w:rFonts w:ascii="Times New Roman" w:hAnsi="Times New Roman"/>
          <w:position w:val="-9"/>
        </w:rPr>
        <w:fldChar w:fldCharType="end"/>
      </w:r>
      <w:r w:rsidRPr="007C1CE2">
        <w:rPr>
          <w:rFonts w:ascii="Times New Roman" w:hAnsi="Times New Roman"/>
        </w:rPr>
        <w:fldChar w:fldCharType="begin"/>
      </w:r>
      <w:r w:rsidRPr="007C1CE2">
        <w:rPr>
          <w:rFonts w:ascii="Times New Roman" w:hAnsi="Times New Roman"/>
          <w:color w:val="000000"/>
        </w:rPr>
        <w:instrText xml:space="preserve"> QUOTE _x0001_ </w:instrText>
      </w:r>
      <w:r w:rsidRPr="007C1CE2">
        <w:rPr>
          <w:rFonts w:ascii="Times New Roman" w:hAnsi="Times New Roman"/>
          <w:color w:val="000000"/>
        </w:rPr>
        <w:fldChar w:fldCharType="separate"/>
      </w:r>
      <w:r w:rsidRPr="007C1CE2">
        <w:rPr>
          <w:rFonts w:ascii="Times New Roman" w:hAnsi="Times New Roman"/>
          <w:color w:val="000000"/>
        </w:rPr>
        <w:fldChar w:fldCharType="end"/>
      </w:r>
      <w:r w:rsidRPr="007C1CE2">
        <w:rPr>
          <w:rFonts w:ascii="Times New Roman" w:hAnsi="Times New Roman"/>
          <w:color w:val="000000"/>
        </w:rPr>
        <w:t>)</w:t>
      </w:r>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diminta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mengisi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lembar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kuesioner</w:t>
      </w:r>
      <w:proofErr w:type="spellEnd"/>
      <w:r w:rsidRPr="007C1CE2">
        <w:rPr>
          <w:rFonts w:ascii="Times New Roman" w:hAnsi="Times New Roman"/>
          <w:color w:val="000000"/>
          <w:szCs w:val="24"/>
        </w:rPr>
        <w:t xml:space="preserve"> </w:t>
      </w:r>
      <w:r w:rsidRPr="007C1CE2">
        <w:rPr>
          <w:rFonts w:ascii="Times New Roman" w:hAnsi="Times New Roman"/>
          <w:i/>
          <w:iCs/>
          <w:color w:val="000000"/>
          <w:szCs w:val="24"/>
        </w:rPr>
        <w:t>pre-test</w:t>
      </w:r>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secara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mandiri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selama</w:t>
      </w:r>
      <w:proofErr w:type="spellEnd"/>
      <w:r w:rsidRPr="007C1CE2">
        <w:rPr>
          <w:rFonts w:ascii="Times New Roman" w:hAnsi="Times New Roman"/>
          <w:color w:val="000000"/>
          <w:szCs w:val="24"/>
        </w:rPr>
        <w:t xml:space="preserve"> 15 </w:t>
      </w:r>
      <w:proofErr w:type="spellStart"/>
      <w:r w:rsidRPr="007C1CE2">
        <w:rPr>
          <w:rFonts w:ascii="Times New Roman" w:hAnsi="Times New Roman"/>
          <w:color w:val="000000"/>
          <w:szCs w:val="24"/>
        </w:rPr>
        <w:t>menit</w:t>
      </w:r>
      <w:proofErr w:type="spellEnd"/>
      <w:r w:rsidRPr="007C1CE2">
        <w:rPr>
          <w:rFonts w:ascii="Times New Roman" w:hAnsi="Times New Roman"/>
          <w:color w:val="000000"/>
          <w:szCs w:val="24"/>
        </w:rPr>
        <w:t xml:space="preserve">. Tim </w:t>
      </w:r>
      <w:proofErr w:type="spellStart"/>
      <w:r w:rsidRPr="007C1CE2">
        <w:rPr>
          <w:rFonts w:ascii="Times New Roman" w:hAnsi="Times New Roman"/>
          <w:color w:val="000000"/>
          <w:szCs w:val="24"/>
        </w:rPr>
        <w:t>memfasilitasi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pendampingan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bagi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peserta</w:t>
      </w:r>
      <w:proofErr w:type="spellEnd"/>
      <w:r w:rsidRPr="007C1CE2">
        <w:rPr>
          <w:rFonts w:ascii="Times New Roman" w:hAnsi="Times New Roman"/>
          <w:color w:val="000000"/>
          <w:szCs w:val="24"/>
        </w:rPr>
        <w:t xml:space="preserve"> yang </w:t>
      </w:r>
      <w:proofErr w:type="spellStart"/>
      <w:r w:rsidRPr="007C1CE2">
        <w:rPr>
          <w:rFonts w:ascii="Times New Roman" w:hAnsi="Times New Roman"/>
          <w:color w:val="000000"/>
          <w:szCs w:val="24"/>
        </w:rPr>
        <w:t>memerlukan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kejelasan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dalam</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membaca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butir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soal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tanpa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memberikan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petunjuk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jawaban</w:t>
      </w:r>
      <w:proofErr w:type="spellEnd"/>
      <w:r w:rsidRPr="007C1CE2">
        <w:rPr>
          <w:rFonts w:ascii="Times New Roman" w:hAnsi="Times New Roman"/>
          <w:color w:val="000000"/>
          <w:szCs w:val="24"/>
        </w:rPr>
        <w:t>.</w:t>
      </w:r>
    </w:p>
    <w:p w14:paraId="7D3466A0" w14:textId="77777777" w:rsidR="00E354FB" w:rsidRPr="007C1CE2" w:rsidRDefault="00000000" w:rsidP="007C1CE2">
      <w:pPr>
        <w:numPr>
          <w:ilvl w:val="0"/>
          <w:numId w:val="3"/>
        </w:numPr>
        <w:spacing w:after="0"/>
        <w:ind w:left="1080"/>
        <w:jc w:val="both"/>
        <w:rPr>
          <w:rFonts w:ascii="Times New Roman" w:hAnsi="Times New Roman"/>
          <w:color w:val="000000"/>
          <w:szCs w:val="24"/>
        </w:rPr>
      </w:pPr>
      <w:proofErr w:type="spellStart"/>
      <w:r w:rsidRPr="007C1CE2">
        <w:rPr>
          <w:rFonts w:ascii="Times New Roman" w:hAnsi="Times New Roman"/>
          <w:color w:val="000000"/>
          <w:szCs w:val="24"/>
        </w:rPr>
        <w:t>Tahap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Intervensi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Edukasi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Interaktif</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Demonstrasi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Pelaksanaan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sosialisasi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dilakukan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melalui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pemaparan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materi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secara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lisan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disertai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tayangan</w:t>
      </w:r>
      <w:proofErr w:type="spellEnd"/>
      <w:r w:rsidRPr="007C1CE2">
        <w:rPr>
          <w:rFonts w:ascii="Times New Roman" w:hAnsi="Times New Roman"/>
          <w:color w:val="000000"/>
          <w:szCs w:val="24"/>
        </w:rPr>
        <w:t xml:space="preserve"> slide </w:t>
      </w:r>
      <w:proofErr w:type="spellStart"/>
      <w:r w:rsidRPr="007C1CE2">
        <w:rPr>
          <w:rFonts w:ascii="Times New Roman" w:hAnsi="Times New Roman"/>
          <w:color w:val="000000"/>
          <w:szCs w:val="24"/>
        </w:rPr>
        <w:t>presentasi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interaktif</w:t>
      </w:r>
      <w:proofErr w:type="spellEnd"/>
      <w:r w:rsidRPr="007C1CE2">
        <w:rPr>
          <w:rFonts w:ascii="Times New Roman" w:hAnsi="Times New Roman"/>
          <w:color w:val="000000"/>
          <w:szCs w:val="24"/>
        </w:rPr>
        <w:t xml:space="preserve">. Sesi </w:t>
      </w:r>
      <w:proofErr w:type="spellStart"/>
      <w:r w:rsidRPr="007C1CE2">
        <w:rPr>
          <w:rFonts w:ascii="Times New Roman" w:hAnsi="Times New Roman"/>
          <w:color w:val="000000"/>
          <w:szCs w:val="24"/>
        </w:rPr>
        <w:t>penyuluhan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dikombinasikan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dengan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metode</w:t>
      </w:r>
      <w:proofErr w:type="spellEnd"/>
      <w:r w:rsidRPr="007C1CE2">
        <w:rPr>
          <w:rFonts w:ascii="Times New Roman" w:hAnsi="Times New Roman"/>
          <w:color w:val="000000"/>
          <w:szCs w:val="24"/>
        </w:rPr>
        <w:t xml:space="preserve"> </w:t>
      </w:r>
      <w:r w:rsidRPr="007C1CE2">
        <w:rPr>
          <w:rFonts w:ascii="Times New Roman" w:hAnsi="Times New Roman"/>
          <w:i/>
          <w:iCs/>
          <w:color w:val="000000"/>
          <w:szCs w:val="24"/>
        </w:rPr>
        <w:t>Focus Group Discussion</w:t>
      </w:r>
      <w:r w:rsidRPr="007C1CE2">
        <w:rPr>
          <w:rFonts w:ascii="Times New Roman" w:hAnsi="Times New Roman"/>
          <w:color w:val="000000"/>
          <w:szCs w:val="24"/>
        </w:rPr>
        <w:t xml:space="preserve"> (FGD) </w:t>
      </w:r>
      <w:proofErr w:type="spellStart"/>
      <w:r w:rsidRPr="007C1CE2">
        <w:rPr>
          <w:rFonts w:ascii="Times New Roman" w:hAnsi="Times New Roman"/>
          <w:color w:val="000000"/>
          <w:szCs w:val="24"/>
        </w:rPr>
        <w:t>singkat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untuk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memicu</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diskusi</w:t>
      </w:r>
      <w:proofErr w:type="spellEnd"/>
      <w:r w:rsidRPr="007C1CE2">
        <w:rPr>
          <w:rFonts w:ascii="Times New Roman" w:hAnsi="Times New Roman"/>
          <w:color w:val="000000"/>
          <w:szCs w:val="24"/>
        </w:rPr>
        <w:t xml:space="preserve"> dua </w:t>
      </w:r>
      <w:proofErr w:type="spellStart"/>
      <w:r w:rsidRPr="007C1CE2">
        <w:rPr>
          <w:rFonts w:ascii="Times New Roman" w:hAnsi="Times New Roman"/>
          <w:color w:val="000000"/>
          <w:szCs w:val="24"/>
        </w:rPr>
        <w:t>arah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Selanjutnya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tim</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memperagakan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Simulasi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Pemusnahan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Limbah</w:t>
      </w:r>
      <w:proofErr w:type="spellEnd"/>
      <w:r w:rsidRPr="007C1CE2">
        <w:rPr>
          <w:rFonts w:ascii="Times New Roman" w:hAnsi="Times New Roman"/>
          <w:color w:val="000000"/>
          <w:szCs w:val="24"/>
        </w:rPr>
        <w:t xml:space="preserve"> Obat </w:t>
      </w:r>
      <w:proofErr w:type="spellStart"/>
      <w:r w:rsidRPr="007C1CE2">
        <w:rPr>
          <w:rFonts w:ascii="Times New Roman" w:hAnsi="Times New Roman"/>
          <w:color w:val="000000"/>
          <w:szCs w:val="24"/>
        </w:rPr>
        <w:t>secara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langsung</w:t>
      </w:r>
      <w:proofErr w:type="spellEnd"/>
      <w:r w:rsidRPr="007C1CE2">
        <w:rPr>
          <w:rFonts w:ascii="Times New Roman" w:hAnsi="Times New Roman"/>
          <w:color w:val="000000"/>
          <w:szCs w:val="24"/>
        </w:rPr>
        <w:t xml:space="preserve"> di </w:t>
      </w:r>
      <w:proofErr w:type="spellStart"/>
      <w:r w:rsidRPr="007C1CE2">
        <w:rPr>
          <w:rFonts w:ascii="Times New Roman" w:hAnsi="Times New Roman"/>
          <w:color w:val="000000"/>
          <w:szCs w:val="24"/>
        </w:rPr>
        <w:t>depan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peserta</w:t>
      </w:r>
      <w:proofErr w:type="spellEnd"/>
      <w:r w:rsidRPr="007C1CE2">
        <w:rPr>
          <w:rFonts w:ascii="Times New Roman" w:hAnsi="Times New Roman"/>
          <w:color w:val="000000"/>
          <w:szCs w:val="24"/>
        </w:rPr>
        <w:t>:</w:t>
      </w:r>
    </w:p>
    <w:p w14:paraId="5E520CAC" w14:textId="77777777" w:rsidR="00E354FB" w:rsidRPr="007C1CE2" w:rsidRDefault="00000000" w:rsidP="007C1CE2">
      <w:pPr>
        <w:numPr>
          <w:ilvl w:val="0"/>
          <w:numId w:val="4"/>
        </w:numPr>
        <w:spacing w:after="0"/>
        <w:ind w:left="1440"/>
        <w:jc w:val="both"/>
        <w:rPr>
          <w:rFonts w:ascii="Times New Roman" w:hAnsi="Times New Roman"/>
          <w:color w:val="000000"/>
          <w:szCs w:val="24"/>
        </w:rPr>
      </w:pPr>
      <w:proofErr w:type="spellStart"/>
      <w:r w:rsidRPr="007C1CE2">
        <w:rPr>
          <w:rFonts w:ascii="Times New Roman" w:hAnsi="Times New Roman"/>
          <w:color w:val="000000"/>
          <w:szCs w:val="24"/>
        </w:rPr>
        <w:t>Sediaan</w:t>
      </w:r>
      <w:proofErr w:type="spellEnd"/>
      <w:r w:rsidRPr="007C1CE2">
        <w:rPr>
          <w:rFonts w:ascii="Times New Roman" w:hAnsi="Times New Roman"/>
          <w:color w:val="000000"/>
          <w:szCs w:val="24"/>
        </w:rPr>
        <w:t xml:space="preserve"> tablet/</w:t>
      </w:r>
      <w:proofErr w:type="spellStart"/>
      <w:r w:rsidRPr="007C1CE2">
        <w:rPr>
          <w:rFonts w:ascii="Times New Roman" w:hAnsi="Times New Roman"/>
          <w:color w:val="000000"/>
          <w:szCs w:val="24"/>
        </w:rPr>
        <w:t>kapsul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dikeluarkan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dari</w:t>
      </w:r>
      <w:proofErr w:type="spellEnd"/>
      <w:r w:rsidRPr="007C1CE2">
        <w:rPr>
          <w:rFonts w:ascii="Times New Roman" w:hAnsi="Times New Roman"/>
          <w:color w:val="000000"/>
          <w:szCs w:val="24"/>
        </w:rPr>
        <w:t xml:space="preserve"> blister/strip, </w:t>
      </w:r>
      <w:proofErr w:type="spellStart"/>
      <w:r w:rsidRPr="007C1CE2">
        <w:rPr>
          <w:rFonts w:ascii="Times New Roman" w:hAnsi="Times New Roman"/>
          <w:color w:val="000000"/>
          <w:szCs w:val="24"/>
        </w:rPr>
        <w:t>digerus</w:t>
      </w:r>
      <w:proofErr w:type="spellEnd"/>
      <w:r w:rsidRPr="007C1CE2">
        <w:rPr>
          <w:rFonts w:ascii="Times New Roman" w:hAnsi="Times New Roman"/>
          <w:color w:val="000000"/>
          <w:szCs w:val="24"/>
        </w:rPr>
        <w:t>/</w:t>
      </w:r>
      <w:proofErr w:type="spellStart"/>
      <w:r w:rsidRPr="007C1CE2">
        <w:rPr>
          <w:rFonts w:ascii="Times New Roman" w:hAnsi="Times New Roman"/>
          <w:color w:val="000000"/>
          <w:szCs w:val="24"/>
        </w:rPr>
        <w:t>dihancurkan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dicampur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dengan</w:t>
      </w:r>
      <w:proofErr w:type="spellEnd"/>
      <w:r w:rsidRPr="007C1CE2">
        <w:rPr>
          <w:rFonts w:ascii="Times New Roman" w:hAnsi="Times New Roman"/>
          <w:color w:val="000000"/>
          <w:szCs w:val="24"/>
        </w:rPr>
        <w:t xml:space="preserve"> media </w:t>
      </w:r>
      <w:proofErr w:type="spellStart"/>
      <w:r w:rsidRPr="007C1CE2">
        <w:rPr>
          <w:rFonts w:ascii="Times New Roman" w:hAnsi="Times New Roman"/>
          <w:color w:val="000000"/>
          <w:szCs w:val="24"/>
        </w:rPr>
        <w:t>padat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tanah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lalu</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dibungkus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plastik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rapat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sebelum</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dibuang</w:t>
      </w:r>
      <w:proofErr w:type="spellEnd"/>
      <w:r w:rsidRPr="007C1CE2">
        <w:rPr>
          <w:rFonts w:ascii="Times New Roman" w:hAnsi="Times New Roman"/>
          <w:color w:val="000000"/>
          <w:szCs w:val="24"/>
        </w:rPr>
        <w:t>.</w:t>
      </w:r>
    </w:p>
    <w:p w14:paraId="0CBD08C4" w14:textId="77777777" w:rsidR="00E354FB" w:rsidRPr="007C1CE2" w:rsidRDefault="00000000" w:rsidP="007C1CE2">
      <w:pPr>
        <w:numPr>
          <w:ilvl w:val="0"/>
          <w:numId w:val="4"/>
        </w:numPr>
        <w:spacing w:after="0"/>
        <w:ind w:left="1440"/>
        <w:jc w:val="both"/>
        <w:rPr>
          <w:rFonts w:ascii="Times New Roman" w:hAnsi="Times New Roman"/>
          <w:color w:val="000000"/>
          <w:szCs w:val="24"/>
        </w:rPr>
      </w:pPr>
      <w:proofErr w:type="spellStart"/>
      <w:r w:rsidRPr="007C1CE2">
        <w:rPr>
          <w:rFonts w:ascii="Times New Roman" w:hAnsi="Times New Roman"/>
          <w:color w:val="000000"/>
          <w:szCs w:val="24"/>
        </w:rPr>
        <w:t>Sediaan</w:t>
      </w:r>
      <w:proofErr w:type="spellEnd"/>
      <w:r w:rsidRPr="007C1CE2">
        <w:rPr>
          <w:rFonts w:ascii="Times New Roman" w:hAnsi="Times New Roman"/>
          <w:color w:val="000000"/>
          <w:szCs w:val="24"/>
        </w:rPr>
        <w:t xml:space="preserve"> sirup/</w:t>
      </w:r>
      <w:proofErr w:type="spellStart"/>
      <w:r w:rsidRPr="007C1CE2">
        <w:rPr>
          <w:rFonts w:ascii="Times New Roman" w:hAnsi="Times New Roman"/>
          <w:color w:val="000000"/>
          <w:szCs w:val="24"/>
        </w:rPr>
        <w:t>cairan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diencerkan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dengan</w:t>
      </w:r>
      <w:proofErr w:type="spellEnd"/>
      <w:r w:rsidRPr="007C1CE2">
        <w:rPr>
          <w:rFonts w:ascii="Times New Roman" w:hAnsi="Times New Roman"/>
          <w:color w:val="000000"/>
          <w:szCs w:val="24"/>
        </w:rPr>
        <w:t xml:space="preserve"> air </w:t>
      </w:r>
      <w:proofErr w:type="spellStart"/>
      <w:r w:rsidRPr="007C1CE2">
        <w:rPr>
          <w:rFonts w:ascii="Times New Roman" w:hAnsi="Times New Roman"/>
          <w:color w:val="000000"/>
          <w:szCs w:val="24"/>
        </w:rPr>
        <w:t>dalam</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wadah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lalu</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dibuang</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saluran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limbah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domestik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sedangkan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botol</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wadahnya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dilepas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etiketnya</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dirusak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fisiknya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digunting</w:t>
      </w:r>
      <w:proofErr w:type="spellEnd"/>
      <w:r w:rsidRPr="007C1CE2">
        <w:rPr>
          <w:rFonts w:ascii="Times New Roman" w:hAnsi="Times New Roman"/>
          <w:color w:val="000000"/>
          <w:szCs w:val="24"/>
        </w:rPr>
        <w:t>/</w:t>
      </w:r>
      <w:proofErr w:type="spellStart"/>
      <w:r w:rsidRPr="007C1CE2">
        <w:rPr>
          <w:rFonts w:ascii="Times New Roman" w:hAnsi="Times New Roman"/>
          <w:color w:val="000000"/>
          <w:szCs w:val="24"/>
        </w:rPr>
        <w:t>dipecahkan</w:t>
      </w:r>
      <w:proofErr w:type="spellEnd"/>
      <w:r w:rsidRPr="007C1CE2">
        <w:rPr>
          <w:rFonts w:ascii="Times New Roman" w:hAnsi="Times New Roman"/>
          <w:color w:val="000000"/>
          <w:szCs w:val="24"/>
        </w:rPr>
        <w:t xml:space="preserve">) agar </w:t>
      </w:r>
      <w:proofErr w:type="spellStart"/>
      <w:r w:rsidRPr="007C1CE2">
        <w:rPr>
          <w:rFonts w:ascii="Times New Roman" w:hAnsi="Times New Roman"/>
          <w:color w:val="000000"/>
          <w:szCs w:val="24"/>
        </w:rPr>
        <w:t>tidak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dapat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digunakan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ulang</w:t>
      </w:r>
      <w:proofErr w:type="spellEnd"/>
      <w:r w:rsidRPr="007C1CE2">
        <w:rPr>
          <w:rFonts w:ascii="Times New Roman" w:hAnsi="Times New Roman"/>
          <w:color w:val="000000"/>
          <w:szCs w:val="24"/>
        </w:rPr>
        <w:t>.</w:t>
      </w:r>
    </w:p>
    <w:p w14:paraId="4B05F85B" w14:textId="77777777" w:rsidR="00E354FB" w:rsidRPr="007C1CE2" w:rsidRDefault="00000000" w:rsidP="007C1CE2">
      <w:pPr>
        <w:numPr>
          <w:ilvl w:val="0"/>
          <w:numId w:val="5"/>
        </w:numPr>
        <w:spacing w:after="0"/>
        <w:ind w:left="1080"/>
        <w:jc w:val="both"/>
        <w:rPr>
          <w:rFonts w:ascii="Times New Roman" w:hAnsi="Times New Roman"/>
          <w:color w:val="000000"/>
          <w:szCs w:val="24"/>
        </w:rPr>
      </w:pPr>
      <w:proofErr w:type="spellStart"/>
      <w:r w:rsidRPr="007C1CE2">
        <w:rPr>
          <w:rFonts w:ascii="Times New Roman" w:hAnsi="Times New Roman"/>
          <w:color w:val="000000"/>
          <w:szCs w:val="24"/>
        </w:rPr>
        <w:lastRenderedPageBreak/>
        <w:t>Tahap</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Pengukuran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Pengetahuan</w:t>
      </w:r>
      <w:proofErr w:type="spellEnd"/>
      <w:r w:rsidRPr="007C1CE2">
        <w:rPr>
          <w:rFonts w:ascii="Times New Roman" w:hAnsi="Times New Roman"/>
          <w:color w:val="000000"/>
          <w:szCs w:val="24"/>
        </w:rPr>
        <w:t xml:space="preserve"> Akhir (</w:t>
      </w:r>
      <w:r w:rsidRPr="007C1CE2">
        <w:rPr>
          <w:rFonts w:ascii="Times New Roman" w:hAnsi="Times New Roman"/>
          <w:i/>
          <w:iCs/>
          <w:color w:val="000000"/>
          <w:szCs w:val="24"/>
        </w:rPr>
        <w:t>Post-Test</w:t>
      </w:r>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Pembagian</w:t>
      </w:r>
      <w:proofErr w:type="spellEnd"/>
      <w:r w:rsidRPr="007C1CE2">
        <w:rPr>
          <w:rFonts w:ascii="Times New Roman" w:hAnsi="Times New Roman"/>
          <w:color w:val="000000"/>
          <w:szCs w:val="24"/>
        </w:rPr>
        <w:t xml:space="preserve"> Media: </w:t>
      </w:r>
      <w:proofErr w:type="spellStart"/>
      <w:r w:rsidRPr="007C1CE2">
        <w:rPr>
          <w:rFonts w:ascii="Times New Roman" w:hAnsi="Times New Roman"/>
          <w:color w:val="000000"/>
          <w:szCs w:val="24"/>
        </w:rPr>
        <w:t>Setelah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diskusi</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peragaan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selesai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peserta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kembali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mengisi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lembar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kuesioner</w:t>
      </w:r>
      <w:proofErr w:type="spellEnd"/>
      <w:r w:rsidRPr="007C1CE2">
        <w:rPr>
          <w:rFonts w:ascii="Times New Roman" w:hAnsi="Times New Roman"/>
          <w:color w:val="000000"/>
          <w:szCs w:val="24"/>
        </w:rPr>
        <w:t xml:space="preserve"> </w:t>
      </w:r>
      <w:r w:rsidRPr="007C1CE2">
        <w:rPr>
          <w:rFonts w:ascii="Times New Roman" w:hAnsi="Times New Roman"/>
          <w:i/>
          <w:iCs/>
          <w:color w:val="000000"/>
          <w:szCs w:val="24"/>
        </w:rPr>
        <w:t>post-test</w:t>
      </w:r>
      <w:r w:rsidRPr="007C1CE2">
        <w:rPr>
          <w:rFonts w:ascii="Times New Roman" w:hAnsi="Times New Roman"/>
          <w:color w:val="000000"/>
          <w:szCs w:val="24"/>
        </w:rPr>
        <w:t xml:space="preserve"> yang </w:t>
      </w:r>
      <w:proofErr w:type="spellStart"/>
      <w:r w:rsidRPr="007C1CE2">
        <w:rPr>
          <w:rFonts w:ascii="Times New Roman" w:hAnsi="Times New Roman"/>
          <w:color w:val="000000"/>
          <w:szCs w:val="24"/>
        </w:rPr>
        <w:t>identik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dengan</w:t>
      </w:r>
      <w:proofErr w:type="spellEnd"/>
      <w:r w:rsidRPr="007C1CE2">
        <w:rPr>
          <w:rFonts w:ascii="Times New Roman" w:hAnsi="Times New Roman"/>
          <w:color w:val="000000"/>
          <w:szCs w:val="24"/>
        </w:rPr>
        <w:t xml:space="preserve"> </w:t>
      </w:r>
      <w:r w:rsidRPr="007C1CE2">
        <w:rPr>
          <w:rFonts w:ascii="Times New Roman" w:hAnsi="Times New Roman"/>
          <w:i/>
          <w:iCs/>
          <w:color w:val="000000"/>
          <w:szCs w:val="24"/>
        </w:rPr>
        <w:t>pre-test</w:t>
      </w:r>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untuk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mengukur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perubahan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kognitif</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pasca-intervensi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Seluruh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peserta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mendapatkan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Buku</w:t>
      </w:r>
      <w:proofErr w:type="spellEnd"/>
      <w:r w:rsidRPr="007C1CE2">
        <w:rPr>
          <w:rFonts w:ascii="Times New Roman" w:hAnsi="Times New Roman"/>
          <w:color w:val="000000"/>
          <w:szCs w:val="24"/>
        </w:rPr>
        <w:t xml:space="preserve"> Saku DAGUSIBU </w:t>
      </w:r>
      <w:proofErr w:type="spellStart"/>
      <w:r w:rsidRPr="007C1CE2">
        <w:rPr>
          <w:rFonts w:ascii="Times New Roman" w:hAnsi="Times New Roman"/>
          <w:color w:val="000000"/>
          <w:szCs w:val="24"/>
        </w:rPr>
        <w:t>untuk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dijadikan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bahan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bacaan</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rujukan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mandiri</w:t>
      </w:r>
      <w:proofErr w:type="spellEnd"/>
      <w:r w:rsidRPr="007C1CE2">
        <w:rPr>
          <w:rFonts w:ascii="Times New Roman" w:hAnsi="Times New Roman"/>
          <w:color w:val="000000"/>
          <w:szCs w:val="24"/>
        </w:rPr>
        <w:t xml:space="preserve"> di </w:t>
      </w:r>
      <w:proofErr w:type="spellStart"/>
      <w:r w:rsidRPr="007C1CE2">
        <w:rPr>
          <w:rFonts w:ascii="Times New Roman" w:hAnsi="Times New Roman"/>
          <w:color w:val="000000"/>
          <w:szCs w:val="24"/>
        </w:rPr>
        <w:t>rumah</w:t>
      </w:r>
      <w:proofErr w:type="spellEnd"/>
      <w:r w:rsidRPr="007C1CE2">
        <w:rPr>
          <w:rFonts w:ascii="Times New Roman" w:hAnsi="Times New Roman"/>
          <w:color w:val="000000"/>
          <w:szCs w:val="24"/>
        </w:rPr>
        <w:t>.</w:t>
      </w:r>
    </w:p>
    <w:p w14:paraId="3F159AE4" w14:textId="77777777" w:rsidR="00E354FB" w:rsidRPr="007C1CE2" w:rsidRDefault="00000000" w:rsidP="007C1CE2">
      <w:pPr>
        <w:numPr>
          <w:ilvl w:val="0"/>
          <w:numId w:val="2"/>
        </w:numPr>
        <w:spacing w:after="0"/>
        <w:jc w:val="both"/>
        <w:rPr>
          <w:rFonts w:ascii="Times New Roman" w:hAnsi="Times New Roman"/>
          <w:color w:val="000000"/>
          <w:szCs w:val="24"/>
        </w:rPr>
      </w:pPr>
      <w:proofErr w:type="spellStart"/>
      <w:r w:rsidRPr="007C1CE2">
        <w:rPr>
          <w:rFonts w:ascii="Times New Roman" w:hAnsi="Times New Roman"/>
          <w:color w:val="000000"/>
          <w:szCs w:val="24"/>
        </w:rPr>
        <w:t>Pengolahan</w:t>
      </w:r>
      <w:proofErr w:type="spellEnd"/>
      <w:r w:rsidRPr="007C1CE2">
        <w:rPr>
          <w:rFonts w:ascii="Times New Roman" w:hAnsi="Times New Roman"/>
          <w:color w:val="000000"/>
          <w:szCs w:val="24"/>
        </w:rPr>
        <w:t xml:space="preserve"> Data dan </w:t>
      </w:r>
      <w:proofErr w:type="spellStart"/>
      <w:r w:rsidRPr="007C1CE2">
        <w:rPr>
          <w:rFonts w:ascii="Times New Roman" w:hAnsi="Times New Roman"/>
          <w:color w:val="000000"/>
          <w:szCs w:val="24"/>
        </w:rPr>
        <w:t>Analisis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Statistik</w:t>
      </w:r>
      <w:proofErr w:type="spellEnd"/>
    </w:p>
    <w:p w14:paraId="3AE402E2" w14:textId="77777777" w:rsidR="00E354FB" w:rsidRDefault="00000000" w:rsidP="007C1CE2">
      <w:pPr>
        <w:spacing w:after="0"/>
        <w:ind w:left="360" w:firstLine="360"/>
        <w:jc w:val="both"/>
        <w:rPr>
          <w:rFonts w:ascii="Times New Roman" w:hAnsi="Times New Roman"/>
          <w:sz w:val="24"/>
          <w:szCs w:val="24"/>
          <w:lang w:eastAsia="en-US"/>
        </w:rPr>
      </w:pPr>
      <w:r w:rsidRPr="007C1CE2">
        <w:rPr>
          <w:rFonts w:ascii="Times New Roman" w:hAnsi="Times New Roman"/>
          <w:color w:val="000000"/>
          <w:szCs w:val="24"/>
        </w:rPr>
        <w:t xml:space="preserve">Data </w:t>
      </w:r>
      <w:proofErr w:type="spellStart"/>
      <w:r w:rsidRPr="007C1CE2">
        <w:rPr>
          <w:rFonts w:ascii="Times New Roman" w:hAnsi="Times New Roman"/>
          <w:color w:val="000000"/>
          <w:szCs w:val="24"/>
        </w:rPr>
        <w:t>jawaban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peserta</w:t>
      </w:r>
      <w:proofErr w:type="spellEnd"/>
      <w:r w:rsidRPr="007C1CE2">
        <w:rPr>
          <w:rFonts w:ascii="Times New Roman" w:hAnsi="Times New Roman"/>
          <w:color w:val="000000"/>
          <w:szCs w:val="24"/>
        </w:rPr>
        <w:t xml:space="preserve"> pada </w:t>
      </w:r>
      <w:r w:rsidRPr="007C1CE2">
        <w:rPr>
          <w:rFonts w:ascii="Times New Roman" w:hAnsi="Times New Roman"/>
          <w:i/>
          <w:iCs/>
          <w:color w:val="000000"/>
          <w:szCs w:val="24"/>
        </w:rPr>
        <w:t>pre-test</w:t>
      </w:r>
      <w:r w:rsidRPr="007C1CE2">
        <w:rPr>
          <w:rFonts w:ascii="Times New Roman" w:hAnsi="Times New Roman"/>
          <w:color w:val="000000"/>
          <w:szCs w:val="24"/>
        </w:rPr>
        <w:t xml:space="preserve"> dan </w:t>
      </w:r>
      <w:r w:rsidRPr="007C1CE2">
        <w:rPr>
          <w:rFonts w:ascii="Times New Roman" w:hAnsi="Times New Roman"/>
          <w:i/>
          <w:iCs/>
          <w:color w:val="000000"/>
          <w:szCs w:val="24"/>
        </w:rPr>
        <w:t>post-test</w:t>
      </w:r>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diberi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skor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kuantitatif</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jawaban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benar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diberi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skor</w:t>
      </w:r>
      <w:proofErr w:type="spellEnd"/>
      <w:r w:rsidRPr="007C1CE2">
        <w:rPr>
          <w:rFonts w:ascii="Times New Roman" w:hAnsi="Times New Roman"/>
          <w:color w:val="000000"/>
          <w:szCs w:val="24"/>
        </w:rPr>
        <w:t xml:space="preserve"> 10 dan </w:t>
      </w:r>
      <w:proofErr w:type="spellStart"/>
      <w:r w:rsidRPr="007C1CE2">
        <w:rPr>
          <w:rFonts w:ascii="Times New Roman" w:hAnsi="Times New Roman"/>
          <w:color w:val="000000"/>
          <w:szCs w:val="24"/>
        </w:rPr>
        <w:t>jawaban</w:t>
      </w:r>
      <w:proofErr w:type="spellEnd"/>
      <w:r w:rsidRPr="007C1CE2">
        <w:rPr>
          <w:rFonts w:ascii="Times New Roman" w:hAnsi="Times New Roman"/>
          <w:color w:val="000000"/>
          <w:szCs w:val="24"/>
        </w:rPr>
        <w:t xml:space="preserve"> salah/</w:t>
      </w:r>
      <w:proofErr w:type="spellStart"/>
      <w:r w:rsidRPr="007C1CE2">
        <w:rPr>
          <w:rFonts w:ascii="Times New Roman" w:hAnsi="Times New Roman"/>
          <w:color w:val="000000"/>
          <w:szCs w:val="24"/>
        </w:rPr>
        <w:t>tidak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diisi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diberi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skor</w:t>
      </w:r>
      <w:proofErr w:type="spellEnd"/>
      <w:r w:rsidRPr="007C1CE2">
        <w:rPr>
          <w:rFonts w:ascii="Times New Roman" w:hAnsi="Times New Roman"/>
          <w:color w:val="000000"/>
          <w:szCs w:val="24"/>
        </w:rPr>
        <w:t xml:space="preserve"> 0, </w:t>
      </w:r>
      <w:proofErr w:type="spellStart"/>
      <w:r w:rsidRPr="007C1CE2">
        <w:rPr>
          <w:rFonts w:ascii="Times New Roman" w:hAnsi="Times New Roman"/>
          <w:color w:val="000000"/>
          <w:szCs w:val="24"/>
        </w:rPr>
        <w:t>sehingga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rentang</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skor</w:t>
      </w:r>
      <w:proofErr w:type="spellEnd"/>
      <w:r w:rsidRPr="007C1CE2">
        <w:rPr>
          <w:rFonts w:ascii="Times New Roman" w:hAnsi="Times New Roman"/>
          <w:color w:val="000000"/>
          <w:szCs w:val="24"/>
        </w:rPr>
        <w:t xml:space="preserve"> total </w:t>
      </w:r>
      <w:proofErr w:type="spellStart"/>
      <w:r w:rsidRPr="007C1CE2">
        <w:rPr>
          <w:rFonts w:ascii="Times New Roman" w:hAnsi="Times New Roman"/>
          <w:color w:val="000000"/>
          <w:szCs w:val="24"/>
        </w:rPr>
        <w:t>berkisar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antara</w:t>
      </w:r>
      <w:proofErr w:type="spellEnd"/>
      <w:r w:rsidRPr="007C1CE2">
        <w:rPr>
          <w:rFonts w:ascii="Times New Roman" w:hAnsi="Times New Roman"/>
          <w:color w:val="000000"/>
          <w:szCs w:val="24"/>
        </w:rPr>
        <w:t xml:space="preserve"> 0 </w:t>
      </w:r>
      <w:proofErr w:type="spellStart"/>
      <w:r w:rsidRPr="007C1CE2">
        <w:rPr>
          <w:rFonts w:ascii="Times New Roman" w:hAnsi="Times New Roman"/>
          <w:color w:val="000000"/>
          <w:szCs w:val="24"/>
        </w:rPr>
        <w:t>hingga</w:t>
      </w:r>
      <w:proofErr w:type="spellEnd"/>
      <w:r w:rsidRPr="007C1CE2">
        <w:rPr>
          <w:rFonts w:ascii="Times New Roman" w:hAnsi="Times New Roman"/>
          <w:color w:val="000000"/>
          <w:szCs w:val="24"/>
        </w:rPr>
        <w:t xml:space="preserve"> 100. Data </w:t>
      </w:r>
      <w:proofErr w:type="spellStart"/>
      <w:r w:rsidRPr="007C1CE2">
        <w:rPr>
          <w:rFonts w:ascii="Times New Roman" w:hAnsi="Times New Roman"/>
          <w:color w:val="000000"/>
          <w:szCs w:val="24"/>
        </w:rPr>
        <w:t>ditabulasi</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dianalisis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menggunakan</w:t>
      </w:r>
      <w:proofErr w:type="spellEnd"/>
      <w:r w:rsidRPr="007C1CE2">
        <w:rPr>
          <w:rFonts w:ascii="Times New Roman" w:hAnsi="Times New Roman"/>
          <w:color w:val="000000"/>
          <w:szCs w:val="24"/>
        </w:rPr>
        <w:t xml:space="preserve"> program SPSS </w:t>
      </w:r>
      <w:proofErr w:type="spellStart"/>
      <w:r w:rsidRPr="007C1CE2">
        <w:rPr>
          <w:rFonts w:ascii="Times New Roman" w:hAnsi="Times New Roman"/>
          <w:color w:val="000000"/>
          <w:szCs w:val="24"/>
        </w:rPr>
        <w:t>versi</w:t>
      </w:r>
      <w:proofErr w:type="spellEnd"/>
      <w:r w:rsidRPr="007C1CE2">
        <w:rPr>
          <w:rFonts w:ascii="Times New Roman" w:hAnsi="Times New Roman"/>
          <w:color w:val="000000"/>
          <w:szCs w:val="24"/>
        </w:rPr>
        <w:t xml:space="preserve"> 26.0. </w:t>
      </w:r>
      <w:proofErr w:type="spellStart"/>
      <w:r w:rsidRPr="007C1CE2">
        <w:rPr>
          <w:rFonts w:ascii="Times New Roman" w:hAnsi="Times New Roman"/>
          <w:color w:val="000000"/>
          <w:szCs w:val="24"/>
        </w:rPr>
        <w:t>Analisis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deskriptif</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dilakukan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untuk</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menghitung</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rerata</w:t>
      </w:r>
      <w:proofErr w:type="spellEnd"/>
      <w:r w:rsidRPr="007C1CE2">
        <w:rPr>
          <w:rFonts w:ascii="Times New Roman" w:hAnsi="Times New Roman"/>
          <w:color w:val="000000"/>
          <w:szCs w:val="24"/>
        </w:rPr>
        <w:t xml:space="preserve"> (</w:t>
      </w:r>
      <w:r w:rsidRPr="007C1CE2">
        <w:rPr>
          <w:rFonts w:ascii="Times New Roman" w:hAnsi="Times New Roman"/>
          <w:i/>
          <w:iCs/>
          <w:color w:val="000000"/>
          <w:szCs w:val="24"/>
        </w:rPr>
        <w:t>mean</w:t>
      </w:r>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standar</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deviasi</w:t>
      </w:r>
      <w:proofErr w:type="spellEnd"/>
      <w:r w:rsidRPr="007C1CE2">
        <w:rPr>
          <w:rFonts w:ascii="Times New Roman" w:hAnsi="Times New Roman"/>
          <w:color w:val="000000"/>
          <w:szCs w:val="24"/>
        </w:rPr>
        <w:t xml:space="preserve"> (SD), </w:t>
      </w:r>
      <w:proofErr w:type="spellStart"/>
      <w:r w:rsidRPr="007C1CE2">
        <w:rPr>
          <w:rFonts w:ascii="Times New Roman" w:hAnsi="Times New Roman"/>
          <w:color w:val="000000"/>
          <w:szCs w:val="24"/>
        </w:rPr>
        <w:t>serta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persentase</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peningkatan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skor</w:t>
      </w:r>
      <w:proofErr w:type="spellEnd"/>
      <w:r w:rsidRPr="007C1CE2">
        <w:rPr>
          <w:rFonts w:ascii="Times New Roman" w:hAnsi="Times New Roman"/>
          <w:color w:val="000000"/>
          <w:szCs w:val="24"/>
        </w:rPr>
        <w:t xml:space="preserve"> (∆</w:t>
      </w:r>
      <w:r w:rsidRPr="007C1CE2">
        <w:rPr>
          <w:rFonts w:ascii="Times New Roman" w:hAnsi="Times New Roman"/>
        </w:rPr>
        <w:fldChar w:fldCharType="begin"/>
      </w:r>
      <w:r w:rsidRPr="007C1CE2">
        <w:rPr>
          <w:rFonts w:ascii="Times New Roman" w:hAnsi="Times New Roman"/>
          <w:color w:val="000000"/>
          <w:szCs w:val="24"/>
        </w:rPr>
        <w:instrText xml:space="preserve"> QUOTE _x0001_ </w:instrText>
      </w:r>
      <w:r w:rsidRPr="007C1CE2">
        <w:rPr>
          <w:rFonts w:ascii="Times New Roman" w:hAnsi="Times New Roman"/>
          <w:color w:val="000000"/>
          <w:szCs w:val="24"/>
        </w:rPr>
        <w:fldChar w:fldCharType="separate"/>
      </w:r>
      <w:r w:rsidRPr="007C1CE2">
        <w:rPr>
          <w:rFonts w:ascii="Times New Roman" w:hAnsi="Times New Roman"/>
          <w:color w:val="000000"/>
          <w:szCs w:val="24"/>
        </w:rPr>
        <w:fldChar w:fldCharType="end"/>
      </w:r>
      <w:r w:rsidRPr="007C1CE2">
        <w:rPr>
          <w:rFonts w:ascii="Times New Roman" w:hAnsi="Times New Roman"/>
          <w:color w:val="000000"/>
          <w:szCs w:val="24"/>
        </w:rPr>
        <w:t xml:space="preserve">). Uji </w:t>
      </w:r>
      <w:proofErr w:type="spellStart"/>
      <w:r w:rsidRPr="007C1CE2">
        <w:rPr>
          <w:rFonts w:ascii="Times New Roman" w:hAnsi="Times New Roman"/>
          <w:color w:val="000000"/>
          <w:szCs w:val="24"/>
        </w:rPr>
        <w:t>normalitas</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distribusi</w:t>
      </w:r>
      <w:proofErr w:type="spellEnd"/>
      <w:r w:rsidRPr="007C1CE2">
        <w:rPr>
          <w:rFonts w:ascii="Times New Roman" w:hAnsi="Times New Roman"/>
          <w:color w:val="000000"/>
          <w:szCs w:val="24"/>
        </w:rPr>
        <w:t xml:space="preserve"> data </w:t>
      </w:r>
      <w:proofErr w:type="spellStart"/>
      <w:r w:rsidRPr="007C1CE2">
        <w:rPr>
          <w:rFonts w:ascii="Times New Roman" w:hAnsi="Times New Roman"/>
          <w:color w:val="000000"/>
          <w:szCs w:val="24"/>
        </w:rPr>
        <w:t>dilakukan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dengan</w:t>
      </w:r>
      <w:proofErr w:type="spellEnd"/>
      <w:r w:rsidRPr="007C1CE2">
        <w:rPr>
          <w:rFonts w:ascii="Times New Roman" w:hAnsi="Times New Roman"/>
          <w:color w:val="000000"/>
          <w:szCs w:val="24"/>
        </w:rPr>
        <w:t xml:space="preserve"> uji Shapiro-Wilk. </w:t>
      </w:r>
      <w:proofErr w:type="spellStart"/>
      <w:r w:rsidRPr="007C1CE2">
        <w:rPr>
          <w:rFonts w:ascii="Times New Roman" w:hAnsi="Times New Roman"/>
          <w:color w:val="000000"/>
          <w:szCs w:val="24"/>
        </w:rPr>
        <w:t>Mengingat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distribusi</w:t>
      </w:r>
      <w:proofErr w:type="spellEnd"/>
      <w:r w:rsidRPr="007C1CE2">
        <w:rPr>
          <w:rFonts w:ascii="Times New Roman" w:hAnsi="Times New Roman"/>
          <w:color w:val="000000"/>
          <w:szCs w:val="24"/>
        </w:rPr>
        <w:t xml:space="preserve"> data </w:t>
      </w:r>
      <w:proofErr w:type="spellStart"/>
      <w:r w:rsidRPr="007C1CE2">
        <w:rPr>
          <w:rFonts w:ascii="Times New Roman" w:hAnsi="Times New Roman"/>
          <w:color w:val="000000"/>
          <w:szCs w:val="24"/>
        </w:rPr>
        <w:t>skor</w:t>
      </w:r>
      <w:proofErr w:type="spellEnd"/>
      <w:r w:rsidRPr="007C1CE2">
        <w:rPr>
          <w:rFonts w:ascii="Times New Roman" w:hAnsi="Times New Roman"/>
          <w:color w:val="000000"/>
          <w:szCs w:val="24"/>
        </w:rPr>
        <w:t xml:space="preserve"> </w:t>
      </w:r>
      <w:r w:rsidRPr="007C1CE2">
        <w:rPr>
          <w:rFonts w:ascii="Times New Roman" w:hAnsi="Times New Roman"/>
          <w:i/>
          <w:iCs/>
          <w:color w:val="000000"/>
          <w:szCs w:val="24"/>
        </w:rPr>
        <w:t>post-test</w:t>
      </w:r>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bersifat</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konstan</w:t>
      </w:r>
      <w:proofErr w:type="spellEnd"/>
      <w:r w:rsidRPr="007C1CE2">
        <w:rPr>
          <w:rFonts w:ascii="Times New Roman" w:hAnsi="Times New Roman"/>
          <w:color w:val="000000"/>
          <w:szCs w:val="24"/>
        </w:rPr>
        <w:t>/</w:t>
      </w:r>
      <w:proofErr w:type="spellStart"/>
      <w:r w:rsidRPr="007C1CE2">
        <w:rPr>
          <w:rFonts w:ascii="Times New Roman" w:hAnsi="Times New Roman"/>
          <w:color w:val="000000"/>
          <w:szCs w:val="24"/>
        </w:rPr>
        <w:t>homogen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seluruh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peserta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memperoleh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skor</w:t>
      </w:r>
      <w:proofErr w:type="spellEnd"/>
      <w:r w:rsidRPr="007C1CE2">
        <w:rPr>
          <w:rFonts w:ascii="Times New Roman" w:hAnsi="Times New Roman"/>
          <w:color w:val="000000"/>
          <w:szCs w:val="24"/>
        </w:rPr>
        <w:t xml:space="preserve"> 100), </w:t>
      </w:r>
      <w:proofErr w:type="spellStart"/>
      <w:r w:rsidRPr="007C1CE2">
        <w:rPr>
          <w:rFonts w:ascii="Times New Roman" w:hAnsi="Times New Roman"/>
          <w:color w:val="000000"/>
          <w:szCs w:val="24"/>
        </w:rPr>
        <w:t>maka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pengujian</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beda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rerata</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sebelum</w:t>
      </w:r>
      <w:proofErr w:type="spellEnd"/>
      <w:r w:rsidRPr="007C1CE2">
        <w:rPr>
          <w:rFonts w:ascii="Times New Roman" w:hAnsi="Times New Roman"/>
          <w:color w:val="000000"/>
          <w:szCs w:val="24"/>
        </w:rPr>
        <w:t xml:space="preserve"> dan </w:t>
      </w:r>
      <w:proofErr w:type="spellStart"/>
      <w:r w:rsidRPr="007C1CE2">
        <w:rPr>
          <w:rFonts w:ascii="Times New Roman" w:hAnsi="Times New Roman"/>
          <w:color w:val="000000"/>
          <w:szCs w:val="24"/>
        </w:rPr>
        <w:t>sesudah</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intervensi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diuji</w:t>
      </w:r>
      <w:proofErr w:type="spellEnd"/>
      <w:r w:rsidRPr="007C1CE2">
        <w:rPr>
          <w:rFonts w:ascii="Times New Roman" w:hAnsi="Times New Roman"/>
          <w:color w:val="000000"/>
          <w:szCs w:val="24"/>
        </w:rPr>
        <w:t xml:space="preserve"> </w:t>
      </w:r>
      <w:proofErr w:type="spellStart"/>
      <w:r w:rsidRPr="007C1CE2">
        <w:rPr>
          <w:rFonts w:ascii="Times New Roman" w:hAnsi="Times New Roman"/>
          <w:color w:val="000000"/>
          <w:szCs w:val="24"/>
        </w:rPr>
        <w:t>menggunakan</w:t>
      </w:r>
      <w:proofErr w:type="spellEnd"/>
      <w:r w:rsidRPr="007C1CE2">
        <w:rPr>
          <w:rFonts w:ascii="Times New Roman" w:hAnsi="Times New Roman"/>
          <w:color w:val="000000"/>
          <w:szCs w:val="24"/>
        </w:rPr>
        <w:t xml:space="preserve"> uji </w:t>
      </w:r>
      <w:proofErr w:type="spellStart"/>
      <w:r w:rsidRPr="007C1CE2">
        <w:rPr>
          <w:rFonts w:ascii="Times New Roman" w:hAnsi="Times New Roman"/>
          <w:color w:val="000000"/>
          <w:szCs w:val="24"/>
        </w:rPr>
        <w:t>statistik</w:t>
      </w:r>
      <w:proofErr w:type="spellEnd"/>
      <w:r w:rsidRPr="007C1CE2">
        <w:rPr>
          <w:rFonts w:ascii="Times New Roman" w:hAnsi="Times New Roman"/>
          <w:color w:val="000000"/>
          <w:szCs w:val="24"/>
        </w:rPr>
        <w:t xml:space="preserve"> non-</w:t>
      </w:r>
      <w:proofErr w:type="spellStart"/>
      <w:r w:rsidRPr="007C1CE2">
        <w:rPr>
          <w:rFonts w:ascii="Times New Roman" w:hAnsi="Times New Roman"/>
          <w:color w:val="000000"/>
          <w:szCs w:val="24"/>
        </w:rPr>
        <w:t>parametrik</w:t>
      </w:r>
      <w:proofErr w:type="spellEnd"/>
      <w:r w:rsidRPr="007C1CE2">
        <w:rPr>
          <w:rFonts w:ascii="Times New Roman" w:hAnsi="Times New Roman"/>
          <w:color w:val="000000"/>
          <w:szCs w:val="24"/>
        </w:rPr>
        <w:t xml:space="preserve"> </w:t>
      </w:r>
      <w:r w:rsidRPr="007C1CE2">
        <w:rPr>
          <w:rFonts w:ascii="Times New Roman" w:hAnsi="Times New Roman"/>
          <w:i/>
          <w:iCs/>
          <w:color w:val="000000"/>
          <w:szCs w:val="24"/>
        </w:rPr>
        <w:t>Wilcoxon Signed-Rank Test</w:t>
      </w:r>
      <w:r w:rsidRPr="007C1CE2">
        <w:rPr>
          <w:rFonts w:ascii="Times New Roman" w:hAnsi="Times New Roman"/>
          <w:color w:val="000000"/>
          <w:szCs w:val="24"/>
        </w:rPr>
        <w:t xml:space="preserve"> pada</w:t>
      </w:r>
      <w:r>
        <w:rPr>
          <w:rFonts w:ascii="Times New Roman" w:hAnsi="Times New Roman"/>
          <w:color w:val="000000"/>
          <w:szCs w:val="24"/>
        </w:rPr>
        <w:t xml:space="preserve"> </w:t>
      </w:r>
      <w:proofErr w:type="spellStart"/>
      <w:r>
        <w:rPr>
          <w:rFonts w:ascii="Times New Roman" w:hAnsi="Times New Roman"/>
          <w:color w:val="000000"/>
          <w:szCs w:val="24"/>
        </w:rPr>
        <w:t>tingkat</w:t>
      </w:r>
      <w:proofErr w:type="spellEnd"/>
      <w:r>
        <w:rPr>
          <w:rFonts w:ascii="Times New Roman" w:hAnsi="Times New Roman"/>
          <w:color w:val="000000"/>
          <w:szCs w:val="24"/>
        </w:rPr>
        <w:t xml:space="preserve"> </w:t>
      </w:r>
      <w:proofErr w:type="spellStart"/>
      <w:r>
        <w:rPr>
          <w:rFonts w:ascii="Times New Roman" w:hAnsi="Times New Roman"/>
          <w:color w:val="000000"/>
          <w:szCs w:val="24"/>
        </w:rPr>
        <w:t>signifikansi</w:t>
      </w:r>
      <w:proofErr w:type="spellEnd"/>
      <w:r>
        <w:rPr>
          <w:rFonts w:ascii="Times New Roman" w:hAnsi="Times New Roman"/>
          <w:color w:val="000000"/>
          <w:szCs w:val="24"/>
        </w:rPr>
        <w:t xml:space="preserve"> </w:t>
      </w:r>
      <w:r>
        <w:fldChar w:fldCharType="begin"/>
      </w:r>
      <w:r>
        <w:rPr>
          <w:rFonts w:ascii="Times New Roman" w:hAnsi="Times New Roman"/>
          <w:position w:val="-9"/>
        </w:rPr>
        <w:instrText xml:space="preserve"> QUOTE _x0001_ </w:instrText>
      </w:r>
      <w:r>
        <w:rPr>
          <w:rFonts w:ascii="Times New Roman" w:hAnsi="Times New Roman"/>
          <w:position w:val="-9"/>
        </w:rPr>
        <w:fldChar w:fldCharType="separate"/>
      </w:r>
      <w:r>
        <w:rPr>
          <w:rFonts w:ascii="Times New Roman" w:hAnsi="Times New Roman"/>
          <w:noProof/>
          <w:position w:val="-9"/>
        </w:rPr>
        <w:drawing>
          <wp:inline distT="0" distB="0" distL="0" distR="0" wp14:anchorId="7B2DAA95" wp14:editId="21F60972">
            <wp:extent cx="577850" cy="203200"/>
            <wp:effectExtent l="0" t="0" r="0" b="0"/>
            <wp:docPr id="19"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97"/>
                    <pic:cNvPicPr>
                      <a:picLocks noChangeAspect="1" noChangeArrowheads="1"/>
                    </pic:cNvPicPr>
                  </pic:nvPicPr>
                  <pic:blipFill>
                    <a:blip r:embed="rId14">
                      <a:extLst>
                        <a:ext uri="{28A0092B-C50C-407E-A947-70E740481C1C}">
                          <a14:useLocalDpi xmlns:a14="http://schemas.microsoft.com/office/drawing/2010/main" val="0"/>
                        </a:ext>
                      </a:extLst>
                    </a:blip>
                    <a:srcRect l="-63" t="-177" r="-63" b="-177"/>
                    <a:stretch>
                      <a:fillRect/>
                    </a:stretch>
                  </pic:blipFill>
                  <pic:spPr>
                    <a:xfrm>
                      <a:off x="0" y="0"/>
                      <a:ext cx="577850" cy="203200"/>
                    </a:xfrm>
                    <a:prstGeom prst="rect">
                      <a:avLst/>
                    </a:prstGeom>
                    <a:noFill/>
                    <a:ln>
                      <a:noFill/>
                    </a:ln>
                  </pic:spPr>
                </pic:pic>
              </a:graphicData>
            </a:graphic>
          </wp:inline>
        </w:drawing>
      </w:r>
      <w:r>
        <w:rPr>
          <w:rFonts w:ascii="Times New Roman" w:hAnsi="Times New Roman"/>
          <w:position w:val="-9"/>
        </w:rPr>
        <w:fldChar w:fldCharType="end"/>
      </w:r>
      <w:r>
        <w:fldChar w:fldCharType="begin"/>
      </w:r>
      <w:r>
        <w:rPr>
          <w:rFonts w:ascii="Times New Roman" w:hAnsi="Times New Roman"/>
          <w:color w:val="000000"/>
          <w:szCs w:val="24"/>
        </w:rPr>
        <w:instrText xml:space="preserve"> QUOTE _x0001_ </w:instrText>
      </w:r>
      <w:r>
        <w:rPr>
          <w:rFonts w:ascii="Times New Roman" w:hAnsi="Times New Roman"/>
          <w:color w:val="000000"/>
          <w:szCs w:val="24"/>
        </w:rPr>
        <w:fldChar w:fldCharType="separate"/>
      </w:r>
      <w:r>
        <w:rPr>
          <w:rFonts w:ascii="Times New Roman" w:hAnsi="Times New Roman"/>
          <w:color w:val="000000"/>
          <w:szCs w:val="24"/>
        </w:rPr>
        <w:fldChar w:fldCharType="end"/>
      </w:r>
      <w:r>
        <w:rPr>
          <w:rFonts w:ascii="Times New Roman" w:hAnsi="Times New Roman"/>
          <w:color w:val="000000"/>
          <w:szCs w:val="24"/>
        </w:rPr>
        <w:t xml:space="preserve"> (</w:t>
      </w:r>
      <w:r>
        <w:fldChar w:fldCharType="begin"/>
      </w:r>
      <w:r>
        <w:rPr>
          <w:position w:val="-9"/>
        </w:rPr>
        <w:instrText xml:space="preserve"> QUOTE _x0001_ </w:instrText>
      </w:r>
      <w:r>
        <w:rPr>
          <w:position w:val="-9"/>
        </w:rPr>
        <w:fldChar w:fldCharType="separate"/>
      </w:r>
      <w:r>
        <w:rPr>
          <w:noProof/>
          <w:position w:val="-9"/>
        </w:rPr>
        <w:drawing>
          <wp:inline distT="0" distB="0" distL="0" distR="0" wp14:anchorId="76D522DE" wp14:editId="69A79149">
            <wp:extent cx="571500" cy="203200"/>
            <wp:effectExtent l="0" t="0" r="0" b="0"/>
            <wp:docPr id="18"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99"/>
                    <pic:cNvPicPr>
                      <a:picLocks noChangeAspect="1" noChangeArrowheads="1"/>
                    </pic:cNvPicPr>
                  </pic:nvPicPr>
                  <pic:blipFill>
                    <a:blip r:embed="rId15">
                      <a:extLst>
                        <a:ext uri="{28A0092B-C50C-407E-A947-70E740481C1C}">
                          <a14:useLocalDpi xmlns:a14="http://schemas.microsoft.com/office/drawing/2010/main" val="0"/>
                        </a:ext>
                      </a:extLst>
                    </a:blip>
                    <a:srcRect l="-63" t="-177" r="-63" b="-177"/>
                    <a:stretch>
                      <a:fillRect/>
                    </a:stretch>
                  </pic:blipFill>
                  <pic:spPr>
                    <a:xfrm>
                      <a:off x="0" y="0"/>
                      <a:ext cx="571500" cy="203200"/>
                    </a:xfrm>
                    <a:prstGeom prst="rect">
                      <a:avLst/>
                    </a:prstGeom>
                    <a:noFill/>
                    <a:ln>
                      <a:noFill/>
                    </a:ln>
                  </pic:spPr>
                </pic:pic>
              </a:graphicData>
            </a:graphic>
          </wp:inline>
        </w:drawing>
      </w:r>
      <w:r>
        <w:rPr>
          <w:position w:val="-9"/>
        </w:rPr>
        <w:fldChar w:fldCharType="end"/>
      </w:r>
      <w:r>
        <w:fldChar w:fldCharType="begin"/>
      </w:r>
      <w:r>
        <w:rPr>
          <w:rFonts w:ascii="Times New Roman" w:hAnsi="Times New Roman"/>
          <w:color w:val="000000"/>
          <w:szCs w:val="24"/>
        </w:rPr>
        <w:instrText xml:space="preserve"> QUOTE _x0001_ </w:instrText>
      </w:r>
      <w:r>
        <w:rPr>
          <w:rFonts w:ascii="Times New Roman" w:hAnsi="Times New Roman"/>
          <w:color w:val="000000"/>
          <w:szCs w:val="24"/>
        </w:rPr>
        <w:fldChar w:fldCharType="separate"/>
      </w:r>
      <w:r>
        <w:rPr>
          <w:rFonts w:ascii="Times New Roman" w:hAnsi="Times New Roman"/>
          <w:color w:val="000000"/>
          <w:szCs w:val="24"/>
        </w:rPr>
        <w:fldChar w:fldCharType="end"/>
      </w:r>
      <w:r>
        <w:rPr>
          <w:rFonts w:ascii="Times New Roman" w:hAnsi="Times New Roman"/>
          <w:color w:val="000000"/>
          <w:szCs w:val="24"/>
        </w:rPr>
        <w:t>).</w:t>
      </w:r>
    </w:p>
    <w:p w14:paraId="584F5AB6" w14:textId="77777777" w:rsidR="00E354FB" w:rsidRDefault="00E354FB">
      <w:pPr>
        <w:spacing w:after="0"/>
        <w:ind w:firstLine="720"/>
        <w:jc w:val="both"/>
        <w:rPr>
          <w:rFonts w:ascii="Times New Roman" w:hAnsi="Times New Roman"/>
          <w:color w:val="000000"/>
          <w:sz w:val="24"/>
          <w:szCs w:val="24"/>
          <w:lang w:eastAsia="en-US"/>
        </w:rPr>
      </w:pPr>
    </w:p>
    <w:p w14:paraId="7757E450" w14:textId="77777777" w:rsidR="00E354FB" w:rsidRDefault="00000000">
      <w:pPr>
        <w:spacing w:after="0"/>
        <w:ind w:left="360" w:hanging="360"/>
        <w:rPr>
          <w:rFonts w:ascii="Times New Roman" w:hAnsi="Times New Roman"/>
          <w:b/>
          <w:color w:val="000000"/>
          <w:sz w:val="24"/>
          <w:szCs w:val="24"/>
        </w:rPr>
      </w:pPr>
      <w:r>
        <w:rPr>
          <w:rFonts w:ascii="Times New Roman" w:hAnsi="Times New Roman"/>
          <w:b/>
          <w:color w:val="000000"/>
          <w:sz w:val="24"/>
          <w:szCs w:val="24"/>
        </w:rPr>
        <w:t>HASIL DAN PEMBAHASAN</w:t>
      </w:r>
    </w:p>
    <w:p w14:paraId="01DEB5FF" w14:textId="77777777" w:rsidR="00E354FB" w:rsidRDefault="00000000" w:rsidP="007C1CE2">
      <w:pPr>
        <w:numPr>
          <w:ilvl w:val="0"/>
          <w:numId w:val="6"/>
        </w:numPr>
        <w:spacing w:after="0"/>
        <w:rPr>
          <w:rFonts w:ascii="Times New Roman" w:hAnsi="Times New Roman"/>
          <w:color w:val="000000"/>
        </w:rPr>
      </w:pPr>
      <w:proofErr w:type="spellStart"/>
      <w:r>
        <w:rPr>
          <w:rFonts w:ascii="Times New Roman" w:hAnsi="Times New Roman"/>
          <w:color w:val="000000"/>
        </w:rPr>
        <w:t>Karakteristik</w:t>
      </w:r>
      <w:proofErr w:type="spellEnd"/>
      <w:r>
        <w:rPr>
          <w:rFonts w:ascii="Times New Roman" w:hAnsi="Times New Roman"/>
          <w:color w:val="000000"/>
        </w:rPr>
        <w:t xml:space="preserve"> </w:t>
      </w:r>
      <w:proofErr w:type="spellStart"/>
      <w:r>
        <w:rPr>
          <w:rFonts w:ascii="Times New Roman" w:hAnsi="Times New Roman"/>
          <w:color w:val="000000"/>
        </w:rPr>
        <w:t>Demografi</w:t>
      </w:r>
      <w:proofErr w:type="spellEnd"/>
      <w:r>
        <w:rPr>
          <w:rFonts w:ascii="Times New Roman" w:hAnsi="Times New Roman"/>
          <w:color w:val="000000"/>
        </w:rPr>
        <w:t xml:space="preserve"> </w:t>
      </w:r>
      <w:proofErr w:type="spellStart"/>
      <w:r>
        <w:rPr>
          <w:rFonts w:ascii="Times New Roman" w:hAnsi="Times New Roman"/>
          <w:color w:val="000000"/>
        </w:rPr>
        <w:t>Peserta</w:t>
      </w:r>
      <w:proofErr w:type="spellEnd"/>
    </w:p>
    <w:p w14:paraId="57F89E86" w14:textId="77777777" w:rsidR="00E354FB" w:rsidRDefault="00000000" w:rsidP="007C1CE2">
      <w:pPr>
        <w:spacing w:after="0"/>
        <w:ind w:left="360" w:firstLine="360"/>
        <w:jc w:val="both"/>
        <w:rPr>
          <w:rFonts w:ascii="Times New Roman" w:hAnsi="Times New Roman"/>
          <w:color w:val="000000"/>
        </w:rPr>
      </w:pPr>
      <w:proofErr w:type="spellStart"/>
      <w:r>
        <w:rPr>
          <w:rFonts w:ascii="Times New Roman" w:hAnsi="Times New Roman"/>
          <w:color w:val="000000"/>
        </w:rPr>
        <w:t>Kegiatan</w:t>
      </w:r>
      <w:proofErr w:type="spellEnd"/>
      <w:r>
        <w:rPr>
          <w:rFonts w:ascii="Times New Roman" w:hAnsi="Times New Roman"/>
          <w:color w:val="000000"/>
        </w:rPr>
        <w:t xml:space="preserve"> </w:t>
      </w:r>
      <w:proofErr w:type="spellStart"/>
      <w:r>
        <w:rPr>
          <w:rFonts w:ascii="Times New Roman" w:hAnsi="Times New Roman"/>
          <w:color w:val="000000"/>
        </w:rPr>
        <w:t>pengabdian</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di </w:t>
      </w:r>
      <w:proofErr w:type="spellStart"/>
      <w:r>
        <w:rPr>
          <w:rFonts w:ascii="Times New Roman" w:hAnsi="Times New Roman"/>
          <w:color w:val="000000"/>
        </w:rPr>
        <w:t>Posyandu</w:t>
      </w:r>
      <w:proofErr w:type="spellEnd"/>
      <w:r>
        <w:rPr>
          <w:rFonts w:ascii="Times New Roman" w:hAnsi="Times New Roman"/>
          <w:color w:val="000000"/>
        </w:rPr>
        <w:t xml:space="preserve"> Kampung </w:t>
      </w:r>
      <w:proofErr w:type="spellStart"/>
      <w:r>
        <w:rPr>
          <w:rFonts w:ascii="Times New Roman" w:hAnsi="Times New Roman"/>
          <w:color w:val="000000"/>
        </w:rPr>
        <w:t>Babakan</w:t>
      </w:r>
      <w:proofErr w:type="spellEnd"/>
      <w:r>
        <w:rPr>
          <w:rFonts w:ascii="Times New Roman" w:hAnsi="Times New Roman"/>
          <w:color w:val="000000"/>
        </w:rPr>
        <w:t xml:space="preserve">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diikuti</w:t>
      </w:r>
      <w:proofErr w:type="spellEnd"/>
      <w:r>
        <w:rPr>
          <w:rFonts w:ascii="Times New Roman" w:hAnsi="Times New Roman"/>
          <w:color w:val="000000"/>
        </w:rPr>
        <w:t xml:space="preserve"> oleh 35 orang </w:t>
      </w:r>
      <w:proofErr w:type="spellStart"/>
      <w:r>
        <w:rPr>
          <w:rFonts w:ascii="Times New Roman" w:hAnsi="Times New Roman"/>
          <w:color w:val="000000"/>
        </w:rPr>
        <w:t>peserta</w:t>
      </w:r>
      <w:proofErr w:type="spellEnd"/>
      <w:r>
        <w:rPr>
          <w:rFonts w:ascii="Times New Roman" w:hAnsi="Times New Roman"/>
          <w:color w:val="000000"/>
        </w:rPr>
        <w:t xml:space="preserve"> yang </w:t>
      </w:r>
      <w:proofErr w:type="spellStart"/>
      <w:r>
        <w:rPr>
          <w:rFonts w:ascii="Times New Roman" w:hAnsi="Times New Roman"/>
          <w:color w:val="000000"/>
        </w:rPr>
        <w:t>terdiri</w:t>
      </w:r>
      <w:proofErr w:type="spellEnd"/>
      <w:r>
        <w:rPr>
          <w:rFonts w:ascii="Times New Roman" w:hAnsi="Times New Roman"/>
          <w:color w:val="000000"/>
        </w:rPr>
        <w:t xml:space="preserve"> </w:t>
      </w:r>
      <w:proofErr w:type="spellStart"/>
      <w:r>
        <w:rPr>
          <w:rFonts w:ascii="Times New Roman" w:hAnsi="Times New Roman"/>
          <w:color w:val="000000"/>
        </w:rPr>
        <w:t>dari</w:t>
      </w:r>
      <w:proofErr w:type="spellEnd"/>
      <w:r>
        <w:rPr>
          <w:rFonts w:ascii="Times New Roman" w:hAnsi="Times New Roman"/>
          <w:color w:val="000000"/>
        </w:rPr>
        <w:t xml:space="preserve"> 10 orang </w:t>
      </w:r>
      <w:proofErr w:type="spellStart"/>
      <w:r>
        <w:rPr>
          <w:rFonts w:ascii="Times New Roman" w:hAnsi="Times New Roman"/>
          <w:color w:val="000000"/>
        </w:rPr>
        <w:t>kader</w:t>
      </w:r>
      <w:proofErr w:type="spellEnd"/>
      <w:r>
        <w:rPr>
          <w:rFonts w:ascii="Times New Roman" w:hAnsi="Times New Roman"/>
          <w:color w:val="000000"/>
        </w:rPr>
        <w:t xml:space="preserve"> </w:t>
      </w:r>
      <w:proofErr w:type="spellStart"/>
      <w:r>
        <w:rPr>
          <w:rFonts w:ascii="Times New Roman" w:hAnsi="Times New Roman"/>
          <w:color w:val="000000"/>
        </w:rPr>
        <w:t>Posyandu</w:t>
      </w:r>
      <w:proofErr w:type="spellEnd"/>
      <w:r>
        <w:rPr>
          <w:rFonts w:ascii="Times New Roman" w:hAnsi="Times New Roman"/>
          <w:color w:val="000000"/>
        </w:rPr>
        <w:t xml:space="preserve"> </w:t>
      </w:r>
      <w:proofErr w:type="spellStart"/>
      <w:r>
        <w:rPr>
          <w:rFonts w:ascii="Times New Roman" w:hAnsi="Times New Roman"/>
          <w:color w:val="000000"/>
        </w:rPr>
        <w:t>aktif</w:t>
      </w:r>
      <w:proofErr w:type="spellEnd"/>
      <w:r>
        <w:rPr>
          <w:rFonts w:ascii="Times New Roman" w:hAnsi="Times New Roman"/>
          <w:color w:val="000000"/>
        </w:rPr>
        <w:t xml:space="preserve"> dan 25 orang </w:t>
      </w:r>
      <w:proofErr w:type="spellStart"/>
      <w:r>
        <w:rPr>
          <w:rFonts w:ascii="Times New Roman" w:hAnsi="Times New Roman"/>
          <w:color w:val="000000"/>
        </w:rPr>
        <w:t>ibu</w:t>
      </w:r>
      <w:proofErr w:type="spellEnd"/>
      <w:r>
        <w:rPr>
          <w:rFonts w:ascii="Times New Roman" w:hAnsi="Times New Roman"/>
          <w:color w:val="000000"/>
        </w:rPr>
        <w:t xml:space="preserve">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tangga</w:t>
      </w:r>
      <w:proofErr w:type="spellEnd"/>
      <w:r>
        <w:rPr>
          <w:rFonts w:ascii="Times New Roman" w:hAnsi="Times New Roman"/>
          <w:color w:val="000000"/>
        </w:rPr>
        <w:t xml:space="preserve">. </w:t>
      </w:r>
      <w:proofErr w:type="spellStart"/>
      <w:r>
        <w:rPr>
          <w:rFonts w:ascii="Times New Roman" w:hAnsi="Times New Roman"/>
          <w:color w:val="000000"/>
        </w:rPr>
        <w:t>Seluruh</w:t>
      </w:r>
      <w:proofErr w:type="spellEnd"/>
      <w:r>
        <w:rPr>
          <w:rFonts w:ascii="Times New Roman" w:hAnsi="Times New Roman"/>
          <w:color w:val="000000"/>
        </w:rPr>
        <w:t xml:space="preserve"> </w:t>
      </w:r>
      <w:proofErr w:type="spellStart"/>
      <w:r>
        <w:rPr>
          <w:rFonts w:ascii="Times New Roman" w:hAnsi="Times New Roman"/>
          <w:color w:val="000000"/>
        </w:rPr>
        <w:t>peserta</w:t>
      </w:r>
      <w:proofErr w:type="spellEnd"/>
      <w:r>
        <w:rPr>
          <w:rFonts w:ascii="Times New Roman" w:hAnsi="Times New Roman"/>
          <w:color w:val="000000"/>
        </w:rPr>
        <w:t xml:space="preserve"> </w:t>
      </w:r>
      <w:proofErr w:type="spellStart"/>
      <w:r>
        <w:rPr>
          <w:rFonts w:ascii="Times New Roman" w:hAnsi="Times New Roman"/>
          <w:color w:val="000000"/>
        </w:rPr>
        <w:t>adalah</w:t>
      </w:r>
      <w:proofErr w:type="spellEnd"/>
      <w:r>
        <w:rPr>
          <w:rFonts w:ascii="Times New Roman" w:hAnsi="Times New Roman"/>
          <w:color w:val="000000"/>
        </w:rPr>
        <w:t xml:space="preserve"> </w:t>
      </w:r>
      <w:proofErr w:type="spellStart"/>
      <w:r>
        <w:rPr>
          <w:rFonts w:ascii="Times New Roman" w:hAnsi="Times New Roman"/>
          <w:color w:val="000000"/>
        </w:rPr>
        <w:t>perempuan</w:t>
      </w:r>
      <w:proofErr w:type="spellEnd"/>
      <w:r>
        <w:rPr>
          <w:rFonts w:ascii="Times New Roman" w:hAnsi="Times New Roman"/>
          <w:color w:val="000000"/>
        </w:rPr>
        <w:t xml:space="preserve"> </w:t>
      </w:r>
      <w:proofErr w:type="spellStart"/>
      <w:r>
        <w:rPr>
          <w:rFonts w:ascii="Times New Roman" w:hAnsi="Times New Roman"/>
          <w:color w:val="000000"/>
        </w:rPr>
        <w:t>dengan</w:t>
      </w:r>
      <w:proofErr w:type="spellEnd"/>
      <w:r>
        <w:rPr>
          <w:rFonts w:ascii="Times New Roman" w:hAnsi="Times New Roman"/>
          <w:color w:val="000000"/>
        </w:rPr>
        <w:t xml:space="preserve"> </w:t>
      </w:r>
      <w:proofErr w:type="spellStart"/>
      <w:r>
        <w:rPr>
          <w:rFonts w:ascii="Times New Roman" w:hAnsi="Times New Roman"/>
          <w:color w:val="000000"/>
        </w:rPr>
        <w:t>rentang</w:t>
      </w:r>
      <w:proofErr w:type="spellEnd"/>
      <w:r>
        <w:rPr>
          <w:rFonts w:ascii="Times New Roman" w:hAnsi="Times New Roman"/>
          <w:color w:val="000000"/>
        </w:rPr>
        <w:t xml:space="preserve"> </w:t>
      </w:r>
      <w:proofErr w:type="spellStart"/>
      <w:r>
        <w:rPr>
          <w:rFonts w:ascii="Times New Roman" w:hAnsi="Times New Roman"/>
          <w:color w:val="000000"/>
        </w:rPr>
        <w:t>usia</w:t>
      </w:r>
      <w:proofErr w:type="spellEnd"/>
      <w:r>
        <w:rPr>
          <w:rFonts w:ascii="Times New Roman" w:hAnsi="Times New Roman"/>
          <w:color w:val="000000"/>
        </w:rPr>
        <w:t xml:space="preserve"> </w:t>
      </w:r>
      <w:proofErr w:type="spellStart"/>
      <w:r>
        <w:rPr>
          <w:rFonts w:ascii="Times New Roman" w:hAnsi="Times New Roman"/>
          <w:color w:val="000000"/>
        </w:rPr>
        <w:t>antara</w:t>
      </w:r>
      <w:proofErr w:type="spellEnd"/>
      <w:r>
        <w:rPr>
          <w:rFonts w:ascii="Times New Roman" w:hAnsi="Times New Roman"/>
          <w:color w:val="000000"/>
        </w:rPr>
        <w:t xml:space="preserve"> 22 </w:t>
      </w:r>
      <w:proofErr w:type="spellStart"/>
      <w:r>
        <w:rPr>
          <w:rFonts w:ascii="Times New Roman" w:hAnsi="Times New Roman"/>
          <w:color w:val="000000"/>
        </w:rPr>
        <w:t>hingga</w:t>
      </w:r>
      <w:proofErr w:type="spellEnd"/>
      <w:r>
        <w:rPr>
          <w:rFonts w:ascii="Times New Roman" w:hAnsi="Times New Roman"/>
          <w:color w:val="000000"/>
        </w:rPr>
        <w:t xml:space="preserve"> 58 </w:t>
      </w:r>
      <w:proofErr w:type="spellStart"/>
      <w:r>
        <w:rPr>
          <w:rFonts w:ascii="Times New Roman" w:hAnsi="Times New Roman"/>
          <w:color w:val="000000"/>
        </w:rPr>
        <w:t>tahun</w:t>
      </w:r>
      <w:proofErr w:type="spellEnd"/>
      <w:r>
        <w:rPr>
          <w:rFonts w:ascii="Times New Roman" w:hAnsi="Times New Roman"/>
          <w:color w:val="000000"/>
        </w:rPr>
        <w:t xml:space="preserve"> (</w:t>
      </w:r>
      <w:proofErr w:type="spellStart"/>
      <w:r>
        <w:rPr>
          <w:rFonts w:ascii="Times New Roman" w:hAnsi="Times New Roman"/>
          <w:color w:val="000000"/>
        </w:rPr>
        <w:t>rerata</w:t>
      </w:r>
      <w:proofErr w:type="spellEnd"/>
      <w:r>
        <w:rPr>
          <w:rFonts w:ascii="Times New Roman" w:hAnsi="Times New Roman"/>
          <w:color w:val="000000"/>
        </w:rPr>
        <w:t xml:space="preserve"> </w:t>
      </w:r>
      <w:proofErr w:type="spellStart"/>
      <w:r>
        <w:rPr>
          <w:rFonts w:ascii="Times New Roman" w:hAnsi="Times New Roman"/>
          <w:color w:val="000000"/>
        </w:rPr>
        <w:t>usia</w:t>
      </w:r>
      <w:proofErr w:type="spellEnd"/>
      <w:r>
        <w:rPr>
          <w:rFonts w:ascii="Times New Roman" w:hAnsi="Times New Roman"/>
          <w:color w:val="000000"/>
        </w:rPr>
        <w:t xml:space="preserve"> 36,4 ± 8,2 </w:t>
      </w:r>
      <w:proofErr w:type="spellStart"/>
      <w:r>
        <w:rPr>
          <w:rFonts w:ascii="Times New Roman" w:hAnsi="Times New Roman"/>
          <w:color w:val="000000"/>
        </w:rPr>
        <w:t>tahun</w:t>
      </w:r>
      <w:proofErr w:type="spellEnd"/>
      <w:r>
        <w:rPr>
          <w:rFonts w:ascii="Times New Roman" w:hAnsi="Times New Roman"/>
          <w:color w:val="000000"/>
        </w:rPr>
        <w:t xml:space="preserve">). </w:t>
      </w:r>
      <w:proofErr w:type="spellStart"/>
      <w:r>
        <w:rPr>
          <w:rFonts w:ascii="Times New Roman" w:hAnsi="Times New Roman"/>
          <w:color w:val="000000"/>
        </w:rPr>
        <w:t>Berdasarkan</w:t>
      </w:r>
      <w:proofErr w:type="spellEnd"/>
      <w:r>
        <w:rPr>
          <w:rFonts w:ascii="Times New Roman" w:hAnsi="Times New Roman"/>
          <w:color w:val="000000"/>
        </w:rPr>
        <w:t xml:space="preserve"> </w:t>
      </w:r>
      <w:proofErr w:type="spellStart"/>
      <w:r>
        <w:rPr>
          <w:rFonts w:ascii="Times New Roman" w:hAnsi="Times New Roman"/>
          <w:color w:val="000000"/>
        </w:rPr>
        <w:t>tingkat</w:t>
      </w:r>
      <w:proofErr w:type="spellEnd"/>
      <w:r>
        <w:rPr>
          <w:rFonts w:ascii="Times New Roman" w:hAnsi="Times New Roman"/>
          <w:color w:val="000000"/>
        </w:rPr>
        <w:t xml:space="preserve"> </w:t>
      </w:r>
      <w:proofErr w:type="spellStart"/>
      <w:r>
        <w:rPr>
          <w:rFonts w:ascii="Times New Roman" w:hAnsi="Times New Roman"/>
          <w:color w:val="000000"/>
        </w:rPr>
        <w:t>pendidikan</w:t>
      </w:r>
      <w:proofErr w:type="spellEnd"/>
      <w:r>
        <w:rPr>
          <w:rFonts w:ascii="Times New Roman" w:hAnsi="Times New Roman"/>
          <w:color w:val="000000"/>
        </w:rPr>
        <w:t xml:space="preserve"> formal, </w:t>
      </w:r>
      <w:proofErr w:type="spellStart"/>
      <w:r>
        <w:rPr>
          <w:rFonts w:ascii="Times New Roman" w:hAnsi="Times New Roman"/>
          <w:color w:val="000000"/>
        </w:rPr>
        <w:t>mayoritas</w:t>
      </w:r>
      <w:proofErr w:type="spellEnd"/>
      <w:r>
        <w:rPr>
          <w:rFonts w:ascii="Times New Roman" w:hAnsi="Times New Roman"/>
          <w:color w:val="000000"/>
        </w:rPr>
        <w:t xml:space="preserve"> </w:t>
      </w:r>
      <w:proofErr w:type="spellStart"/>
      <w:r>
        <w:rPr>
          <w:rFonts w:ascii="Times New Roman" w:hAnsi="Times New Roman"/>
          <w:color w:val="000000"/>
        </w:rPr>
        <w:t>peserta</w:t>
      </w:r>
      <w:proofErr w:type="spellEnd"/>
      <w:r>
        <w:rPr>
          <w:rFonts w:ascii="Times New Roman" w:hAnsi="Times New Roman"/>
          <w:color w:val="000000"/>
        </w:rPr>
        <w:t xml:space="preserve"> </w:t>
      </w:r>
      <w:proofErr w:type="spellStart"/>
      <w:r>
        <w:rPr>
          <w:rFonts w:ascii="Times New Roman" w:hAnsi="Times New Roman"/>
          <w:color w:val="000000"/>
        </w:rPr>
        <w:t>berpendidikan</w:t>
      </w:r>
      <w:proofErr w:type="spellEnd"/>
      <w:r>
        <w:rPr>
          <w:rFonts w:ascii="Times New Roman" w:hAnsi="Times New Roman"/>
          <w:color w:val="000000"/>
        </w:rPr>
        <w:t xml:space="preserve"> </w:t>
      </w:r>
      <w:proofErr w:type="spellStart"/>
      <w:r>
        <w:rPr>
          <w:rFonts w:ascii="Times New Roman" w:hAnsi="Times New Roman"/>
          <w:color w:val="000000"/>
        </w:rPr>
        <w:t>Sekolah</w:t>
      </w:r>
      <w:proofErr w:type="spellEnd"/>
      <w:r>
        <w:rPr>
          <w:rFonts w:ascii="Times New Roman" w:hAnsi="Times New Roman"/>
          <w:color w:val="000000"/>
        </w:rPr>
        <w:t xml:space="preserve"> </w:t>
      </w:r>
      <w:proofErr w:type="spellStart"/>
      <w:r>
        <w:rPr>
          <w:rFonts w:ascii="Times New Roman" w:hAnsi="Times New Roman"/>
          <w:color w:val="000000"/>
        </w:rPr>
        <w:t>Menengah</w:t>
      </w:r>
      <w:proofErr w:type="spellEnd"/>
      <w:r>
        <w:rPr>
          <w:rFonts w:ascii="Times New Roman" w:hAnsi="Times New Roman"/>
          <w:color w:val="000000"/>
        </w:rPr>
        <w:t xml:space="preserve"> </w:t>
      </w:r>
      <w:proofErr w:type="spellStart"/>
      <w:r>
        <w:rPr>
          <w:rFonts w:ascii="Times New Roman" w:hAnsi="Times New Roman"/>
          <w:color w:val="000000"/>
        </w:rPr>
        <w:t>Pertama</w:t>
      </w:r>
      <w:proofErr w:type="spellEnd"/>
      <w:r>
        <w:rPr>
          <w:rFonts w:ascii="Times New Roman" w:hAnsi="Times New Roman"/>
          <w:color w:val="000000"/>
        </w:rPr>
        <w:t xml:space="preserve"> (SMP) </w:t>
      </w:r>
      <w:proofErr w:type="spellStart"/>
      <w:r>
        <w:rPr>
          <w:rFonts w:ascii="Times New Roman" w:hAnsi="Times New Roman"/>
          <w:color w:val="000000"/>
        </w:rPr>
        <w:t>sebanyak</w:t>
      </w:r>
      <w:proofErr w:type="spellEnd"/>
      <w:r>
        <w:rPr>
          <w:rFonts w:ascii="Times New Roman" w:hAnsi="Times New Roman"/>
          <w:color w:val="000000"/>
        </w:rPr>
        <w:t xml:space="preserve"> 45,7% (16 orang), </w:t>
      </w:r>
      <w:proofErr w:type="spellStart"/>
      <w:r>
        <w:rPr>
          <w:rFonts w:ascii="Times New Roman" w:hAnsi="Times New Roman"/>
          <w:color w:val="000000"/>
        </w:rPr>
        <w:t>Sekolah</w:t>
      </w:r>
      <w:proofErr w:type="spellEnd"/>
      <w:r>
        <w:rPr>
          <w:rFonts w:ascii="Times New Roman" w:hAnsi="Times New Roman"/>
          <w:color w:val="000000"/>
        </w:rPr>
        <w:t xml:space="preserve"> </w:t>
      </w:r>
      <w:proofErr w:type="spellStart"/>
      <w:r>
        <w:rPr>
          <w:rFonts w:ascii="Times New Roman" w:hAnsi="Times New Roman"/>
          <w:color w:val="000000"/>
        </w:rPr>
        <w:t>Menengah</w:t>
      </w:r>
      <w:proofErr w:type="spellEnd"/>
      <w:r>
        <w:rPr>
          <w:rFonts w:ascii="Times New Roman" w:hAnsi="Times New Roman"/>
          <w:color w:val="000000"/>
        </w:rPr>
        <w:t xml:space="preserve"> Atas (SMA) </w:t>
      </w:r>
      <w:proofErr w:type="spellStart"/>
      <w:r>
        <w:rPr>
          <w:rFonts w:ascii="Times New Roman" w:hAnsi="Times New Roman"/>
          <w:color w:val="000000"/>
        </w:rPr>
        <w:t>sebanyak</w:t>
      </w:r>
      <w:proofErr w:type="spellEnd"/>
      <w:r>
        <w:rPr>
          <w:rFonts w:ascii="Times New Roman" w:hAnsi="Times New Roman"/>
          <w:color w:val="000000"/>
        </w:rPr>
        <w:t xml:space="preserve"> 37,1% (13 orang), dan </w:t>
      </w:r>
      <w:proofErr w:type="spellStart"/>
      <w:r>
        <w:rPr>
          <w:rFonts w:ascii="Times New Roman" w:hAnsi="Times New Roman"/>
          <w:color w:val="000000"/>
        </w:rPr>
        <w:t>Sekolah</w:t>
      </w:r>
      <w:proofErr w:type="spellEnd"/>
      <w:r>
        <w:rPr>
          <w:rFonts w:ascii="Times New Roman" w:hAnsi="Times New Roman"/>
          <w:color w:val="000000"/>
        </w:rPr>
        <w:t xml:space="preserve"> Dasar (SD) </w:t>
      </w:r>
      <w:proofErr w:type="spellStart"/>
      <w:r>
        <w:rPr>
          <w:rFonts w:ascii="Times New Roman" w:hAnsi="Times New Roman"/>
          <w:color w:val="000000"/>
        </w:rPr>
        <w:t>sebanyak</w:t>
      </w:r>
      <w:proofErr w:type="spellEnd"/>
      <w:r>
        <w:rPr>
          <w:rFonts w:ascii="Times New Roman" w:hAnsi="Times New Roman"/>
          <w:color w:val="000000"/>
        </w:rPr>
        <w:t xml:space="preserve"> 17,1% (6 orang). Latar </w:t>
      </w:r>
      <w:proofErr w:type="spellStart"/>
      <w:r>
        <w:rPr>
          <w:rFonts w:ascii="Times New Roman" w:hAnsi="Times New Roman"/>
          <w:color w:val="000000"/>
        </w:rPr>
        <w:t>belakang</w:t>
      </w:r>
      <w:proofErr w:type="spellEnd"/>
      <w:r>
        <w:rPr>
          <w:rFonts w:ascii="Times New Roman" w:hAnsi="Times New Roman"/>
          <w:color w:val="000000"/>
        </w:rPr>
        <w:t xml:space="preserve"> </w:t>
      </w:r>
      <w:proofErr w:type="spellStart"/>
      <w:r>
        <w:rPr>
          <w:rFonts w:ascii="Times New Roman" w:hAnsi="Times New Roman"/>
          <w:color w:val="000000"/>
        </w:rPr>
        <w:t>demografi</w:t>
      </w:r>
      <w:proofErr w:type="spellEnd"/>
      <w:r>
        <w:rPr>
          <w:rFonts w:ascii="Times New Roman" w:hAnsi="Times New Roman"/>
          <w:color w:val="000000"/>
        </w:rPr>
        <w:t xml:space="preserve">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mengindikasikan</w:t>
      </w:r>
      <w:proofErr w:type="spellEnd"/>
      <w:r>
        <w:rPr>
          <w:rFonts w:ascii="Times New Roman" w:hAnsi="Times New Roman"/>
          <w:color w:val="000000"/>
        </w:rPr>
        <w:t xml:space="preserve"> </w:t>
      </w:r>
      <w:proofErr w:type="spellStart"/>
      <w:r>
        <w:rPr>
          <w:rFonts w:ascii="Times New Roman" w:hAnsi="Times New Roman"/>
          <w:color w:val="000000"/>
        </w:rPr>
        <w:t>bahwa</w:t>
      </w:r>
      <w:proofErr w:type="spellEnd"/>
      <w:r>
        <w:rPr>
          <w:rFonts w:ascii="Times New Roman" w:hAnsi="Times New Roman"/>
          <w:color w:val="000000"/>
        </w:rPr>
        <w:t xml:space="preserve"> </w:t>
      </w:r>
      <w:proofErr w:type="spellStart"/>
      <w:r>
        <w:rPr>
          <w:rFonts w:ascii="Times New Roman" w:hAnsi="Times New Roman"/>
          <w:color w:val="000000"/>
        </w:rPr>
        <w:t>kelompok</w:t>
      </w:r>
      <w:proofErr w:type="spellEnd"/>
      <w:r>
        <w:rPr>
          <w:rFonts w:ascii="Times New Roman" w:hAnsi="Times New Roman"/>
          <w:color w:val="000000"/>
        </w:rPr>
        <w:t xml:space="preserve"> </w:t>
      </w:r>
      <w:proofErr w:type="spellStart"/>
      <w:r>
        <w:rPr>
          <w:rFonts w:ascii="Times New Roman" w:hAnsi="Times New Roman"/>
          <w:color w:val="000000"/>
        </w:rPr>
        <w:t>sasaran</w:t>
      </w:r>
      <w:proofErr w:type="spellEnd"/>
      <w:r>
        <w:rPr>
          <w:rFonts w:ascii="Times New Roman" w:hAnsi="Times New Roman"/>
          <w:color w:val="000000"/>
        </w:rPr>
        <w:t xml:space="preserve"> </w:t>
      </w:r>
      <w:proofErr w:type="spellStart"/>
      <w:r>
        <w:rPr>
          <w:rFonts w:ascii="Times New Roman" w:hAnsi="Times New Roman"/>
          <w:color w:val="000000"/>
        </w:rPr>
        <w:t>berada</w:t>
      </w:r>
      <w:proofErr w:type="spellEnd"/>
      <w:r>
        <w:rPr>
          <w:rFonts w:ascii="Times New Roman" w:hAnsi="Times New Roman"/>
          <w:color w:val="000000"/>
        </w:rPr>
        <w:t xml:space="preserve"> pada </w:t>
      </w:r>
      <w:proofErr w:type="spellStart"/>
      <w:r>
        <w:rPr>
          <w:rFonts w:ascii="Times New Roman" w:hAnsi="Times New Roman"/>
          <w:color w:val="000000"/>
        </w:rPr>
        <w:t>tingkat</w:t>
      </w:r>
      <w:proofErr w:type="spellEnd"/>
      <w:r>
        <w:rPr>
          <w:rFonts w:ascii="Times New Roman" w:hAnsi="Times New Roman"/>
          <w:color w:val="000000"/>
        </w:rPr>
        <w:t xml:space="preserve"> </w:t>
      </w:r>
      <w:proofErr w:type="spellStart"/>
      <w:r>
        <w:rPr>
          <w:rFonts w:ascii="Times New Roman" w:hAnsi="Times New Roman"/>
          <w:color w:val="000000"/>
        </w:rPr>
        <w:t>pendidikan</w:t>
      </w:r>
      <w:proofErr w:type="spellEnd"/>
      <w:r>
        <w:rPr>
          <w:rFonts w:ascii="Times New Roman" w:hAnsi="Times New Roman"/>
          <w:color w:val="000000"/>
        </w:rPr>
        <w:t xml:space="preserve"> </w:t>
      </w:r>
      <w:proofErr w:type="spellStart"/>
      <w:r>
        <w:rPr>
          <w:rFonts w:ascii="Times New Roman" w:hAnsi="Times New Roman"/>
          <w:color w:val="000000"/>
        </w:rPr>
        <w:t>menengah</w:t>
      </w:r>
      <w:proofErr w:type="spellEnd"/>
      <w:r>
        <w:rPr>
          <w:rFonts w:ascii="Times New Roman" w:hAnsi="Times New Roman"/>
          <w:color w:val="000000"/>
        </w:rPr>
        <w:t xml:space="preserve"> </w:t>
      </w:r>
      <w:proofErr w:type="spellStart"/>
      <w:r>
        <w:rPr>
          <w:rFonts w:ascii="Times New Roman" w:hAnsi="Times New Roman"/>
          <w:color w:val="000000"/>
        </w:rPr>
        <w:t>ke</w:t>
      </w:r>
      <w:proofErr w:type="spellEnd"/>
      <w:r>
        <w:rPr>
          <w:rFonts w:ascii="Times New Roman" w:hAnsi="Times New Roman"/>
          <w:color w:val="000000"/>
        </w:rPr>
        <w:t xml:space="preserve"> </w:t>
      </w:r>
      <w:proofErr w:type="spellStart"/>
      <w:r>
        <w:rPr>
          <w:rFonts w:ascii="Times New Roman" w:hAnsi="Times New Roman"/>
          <w:color w:val="000000"/>
        </w:rPr>
        <w:t>bawah</w:t>
      </w:r>
      <w:proofErr w:type="spellEnd"/>
      <w:r>
        <w:rPr>
          <w:rFonts w:ascii="Times New Roman" w:hAnsi="Times New Roman"/>
          <w:color w:val="000000"/>
        </w:rPr>
        <w:t xml:space="preserve">, yang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teoritis</w:t>
      </w:r>
      <w:proofErr w:type="spellEnd"/>
      <w:r>
        <w:rPr>
          <w:rFonts w:ascii="Times New Roman" w:hAnsi="Times New Roman"/>
          <w:color w:val="000000"/>
        </w:rPr>
        <w:t xml:space="preserve"> </w:t>
      </w:r>
      <w:proofErr w:type="spellStart"/>
      <w:r>
        <w:rPr>
          <w:rFonts w:ascii="Times New Roman" w:hAnsi="Times New Roman"/>
          <w:color w:val="000000"/>
        </w:rPr>
        <w:t>membutuhkan</w:t>
      </w:r>
      <w:proofErr w:type="spellEnd"/>
      <w:r>
        <w:rPr>
          <w:rFonts w:ascii="Times New Roman" w:hAnsi="Times New Roman"/>
          <w:color w:val="000000"/>
        </w:rPr>
        <w:t xml:space="preserve"> </w:t>
      </w:r>
      <w:proofErr w:type="spellStart"/>
      <w:r>
        <w:rPr>
          <w:rFonts w:ascii="Times New Roman" w:hAnsi="Times New Roman"/>
          <w:color w:val="000000"/>
        </w:rPr>
        <w:t>metode</w:t>
      </w:r>
      <w:proofErr w:type="spellEnd"/>
      <w:r>
        <w:rPr>
          <w:rFonts w:ascii="Times New Roman" w:hAnsi="Times New Roman"/>
          <w:color w:val="000000"/>
        </w:rPr>
        <w:t xml:space="preserve"> </w:t>
      </w:r>
      <w:proofErr w:type="spellStart"/>
      <w:r>
        <w:rPr>
          <w:rFonts w:ascii="Times New Roman" w:hAnsi="Times New Roman"/>
          <w:color w:val="000000"/>
        </w:rPr>
        <w:t>penyampaian</w:t>
      </w:r>
      <w:proofErr w:type="spellEnd"/>
      <w:r>
        <w:rPr>
          <w:rFonts w:ascii="Times New Roman" w:hAnsi="Times New Roman"/>
          <w:color w:val="000000"/>
        </w:rPr>
        <w:t xml:space="preserve"> </w:t>
      </w:r>
      <w:proofErr w:type="spellStart"/>
      <w:r>
        <w:rPr>
          <w:rFonts w:ascii="Times New Roman" w:hAnsi="Times New Roman"/>
          <w:color w:val="000000"/>
        </w:rPr>
        <w:t>informasi</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yang </w:t>
      </w:r>
      <w:proofErr w:type="spellStart"/>
      <w:r>
        <w:rPr>
          <w:rFonts w:ascii="Times New Roman" w:hAnsi="Times New Roman"/>
          <w:color w:val="000000"/>
        </w:rPr>
        <w:t>bersifat</w:t>
      </w:r>
      <w:proofErr w:type="spellEnd"/>
      <w:r>
        <w:rPr>
          <w:rFonts w:ascii="Times New Roman" w:hAnsi="Times New Roman"/>
          <w:color w:val="000000"/>
        </w:rPr>
        <w:t xml:space="preserve"> </w:t>
      </w:r>
      <w:proofErr w:type="spellStart"/>
      <w:r>
        <w:rPr>
          <w:rFonts w:ascii="Times New Roman" w:hAnsi="Times New Roman"/>
          <w:color w:val="000000"/>
        </w:rPr>
        <w:t>praktis</w:t>
      </w:r>
      <w:proofErr w:type="spellEnd"/>
      <w:r>
        <w:rPr>
          <w:rFonts w:ascii="Times New Roman" w:hAnsi="Times New Roman"/>
          <w:color w:val="000000"/>
        </w:rPr>
        <w:t xml:space="preserve">, visual, dan </w:t>
      </w:r>
      <w:proofErr w:type="spellStart"/>
      <w:r>
        <w:rPr>
          <w:rFonts w:ascii="Times New Roman" w:hAnsi="Times New Roman"/>
          <w:color w:val="000000"/>
        </w:rPr>
        <w:t>komunikatif</w:t>
      </w:r>
      <w:proofErr w:type="spellEnd"/>
      <w:r>
        <w:rPr>
          <w:rFonts w:ascii="Times New Roman" w:hAnsi="Times New Roman"/>
          <w:color w:val="000000"/>
        </w:rPr>
        <w:t xml:space="preserve"> (Pratiwi &amp; </w:t>
      </w:r>
      <w:proofErr w:type="spellStart"/>
      <w:r>
        <w:rPr>
          <w:rFonts w:ascii="Times New Roman" w:hAnsi="Times New Roman"/>
          <w:color w:val="000000"/>
        </w:rPr>
        <w:t>Sugiharto</w:t>
      </w:r>
      <w:proofErr w:type="spellEnd"/>
      <w:r>
        <w:rPr>
          <w:rFonts w:ascii="Times New Roman" w:hAnsi="Times New Roman"/>
          <w:color w:val="000000"/>
        </w:rPr>
        <w:t>, 2023).</w:t>
      </w:r>
    </w:p>
    <w:p w14:paraId="77E65EEF" w14:textId="77777777" w:rsidR="00E354FB" w:rsidRDefault="00000000" w:rsidP="007C1CE2">
      <w:pPr>
        <w:numPr>
          <w:ilvl w:val="0"/>
          <w:numId w:val="6"/>
        </w:numPr>
        <w:spacing w:after="0"/>
        <w:rPr>
          <w:rFonts w:ascii="Times New Roman" w:hAnsi="Times New Roman"/>
          <w:color w:val="000000"/>
        </w:rPr>
      </w:pPr>
      <w:proofErr w:type="spellStart"/>
      <w:r>
        <w:rPr>
          <w:rFonts w:ascii="Times New Roman" w:hAnsi="Times New Roman"/>
          <w:color w:val="000000"/>
        </w:rPr>
        <w:t>Evaluasi</w:t>
      </w:r>
      <w:proofErr w:type="spellEnd"/>
      <w:r>
        <w:rPr>
          <w:rFonts w:ascii="Times New Roman" w:hAnsi="Times New Roman"/>
          <w:color w:val="000000"/>
        </w:rPr>
        <w:t xml:space="preserve"> </w:t>
      </w:r>
      <w:proofErr w:type="spellStart"/>
      <w:r>
        <w:rPr>
          <w:rFonts w:ascii="Times New Roman" w:hAnsi="Times New Roman"/>
          <w:color w:val="000000"/>
        </w:rPr>
        <w:t>Pengetahuan</w:t>
      </w:r>
      <w:proofErr w:type="spellEnd"/>
      <w:r>
        <w:rPr>
          <w:rFonts w:ascii="Times New Roman" w:hAnsi="Times New Roman"/>
          <w:color w:val="000000"/>
        </w:rPr>
        <w:t xml:space="preserve"> </w:t>
      </w:r>
      <w:proofErr w:type="spellStart"/>
      <w:r>
        <w:rPr>
          <w:rFonts w:ascii="Times New Roman" w:hAnsi="Times New Roman"/>
          <w:color w:val="000000"/>
        </w:rPr>
        <w:t>Sebelum</w:t>
      </w:r>
      <w:proofErr w:type="spellEnd"/>
      <w:r>
        <w:rPr>
          <w:rFonts w:ascii="Times New Roman" w:hAnsi="Times New Roman"/>
          <w:color w:val="000000"/>
        </w:rPr>
        <w:t xml:space="preserve"> dan </w:t>
      </w:r>
      <w:proofErr w:type="spellStart"/>
      <w:r>
        <w:rPr>
          <w:rFonts w:ascii="Times New Roman" w:hAnsi="Times New Roman"/>
          <w:color w:val="000000"/>
        </w:rPr>
        <w:t>Sesudah</w:t>
      </w:r>
      <w:proofErr w:type="spellEnd"/>
      <w:r>
        <w:rPr>
          <w:rFonts w:ascii="Times New Roman" w:hAnsi="Times New Roman"/>
          <w:color w:val="000000"/>
        </w:rPr>
        <w:t xml:space="preserve"> </w:t>
      </w:r>
      <w:proofErr w:type="spellStart"/>
      <w:r>
        <w:rPr>
          <w:rFonts w:ascii="Times New Roman" w:hAnsi="Times New Roman"/>
          <w:color w:val="000000"/>
        </w:rPr>
        <w:t>Intervensi</w:t>
      </w:r>
      <w:proofErr w:type="spellEnd"/>
    </w:p>
    <w:p w14:paraId="5BD4E903" w14:textId="77777777" w:rsidR="00E354FB" w:rsidRDefault="00000000" w:rsidP="007C1CE2">
      <w:pPr>
        <w:spacing w:after="0"/>
        <w:ind w:left="360" w:firstLine="360"/>
        <w:jc w:val="both"/>
        <w:rPr>
          <w:rFonts w:ascii="Times New Roman" w:hAnsi="Times New Roman"/>
          <w:color w:val="000000"/>
        </w:rPr>
      </w:pPr>
      <w:proofErr w:type="spellStart"/>
      <w:r>
        <w:rPr>
          <w:rFonts w:ascii="Times New Roman" w:hAnsi="Times New Roman"/>
          <w:color w:val="000000"/>
        </w:rPr>
        <w:t>Efektivitas</w:t>
      </w:r>
      <w:proofErr w:type="spellEnd"/>
      <w:r>
        <w:rPr>
          <w:rFonts w:ascii="Times New Roman" w:hAnsi="Times New Roman"/>
          <w:color w:val="000000"/>
        </w:rPr>
        <w:t xml:space="preserve"> </w:t>
      </w:r>
      <w:proofErr w:type="spellStart"/>
      <w:r>
        <w:rPr>
          <w:rFonts w:ascii="Times New Roman" w:hAnsi="Times New Roman"/>
          <w:color w:val="000000"/>
        </w:rPr>
        <w:t>intervensi</w:t>
      </w:r>
      <w:proofErr w:type="spellEnd"/>
      <w:r>
        <w:rPr>
          <w:rFonts w:ascii="Times New Roman" w:hAnsi="Times New Roman"/>
          <w:color w:val="000000"/>
        </w:rPr>
        <w:t xml:space="preserve"> </w:t>
      </w:r>
      <w:proofErr w:type="spellStart"/>
      <w:r>
        <w:rPr>
          <w:rFonts w:ascii="Times New Roman" w:hAnsi="Times New Roman"/>
          <w:color w:val="000000"/>
        </w:rPr>
        <w:t>edukasi</w:t>
      </w:r>
      <w:proofErr w:type="spellEnd"/>
      <w:r>
        <w:rPr>
          <w:rFonts w:ascii="Times New Roman" w:hAnsi="Times New Roman"/>
          <w:color w:val="000000"/>
        </w:rPr>
        <w:t xml:space="preserve"> </w:t>
      </w:r>
      <w:proofErr w:type="spellStart"/>
      <w:r>
        <w:rPr>
          <w:rFonts w:ascii="Times New Roman" w:hAnsi="Times New Roman"/>
          <w:color w:val="000000"/>
        </w:rPr>
        <w:t>interaktif</w:t>
      </w:r>
      <w:proofErr w:type="spellEnd"/>
      <w:r>
        <w:rPr>
          <w:rFonts w:ascii="Times New Roman" w:hAnsi="Times New Roman"/>
          <w:color w:val="000000"/>
        </w:rPr>
        <w:t xml:space="preserve"> </w:t>
      </w:r>
      <w:proofErr w:type="spellStart"/>
      <w:r>
        <w:rPr>
          <w:rFonts w:ascii="Times New Roman" w:hAnsi="Times New Roman"/>
          <w:color w:val="000000"/>
        </w:rPr>
        <w:t>dievaluasi</w:t>
      </w:r>
      <w:proofErr w:type="spellEnd"/>
      <w:r>
        <w:rPr>
          <w:rFonts w:ascii="Times New Roman" w:hAnsi="Times New Roman"/>
          <w:color w:val="000000"/>
        </w:rPr>
        <w:t xml:space="preserve">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kuantitatif</w:t>
      </w:r>
      <w:proofErr w:type="spellEnd"/>
      <w:r>
        <w:rPr>
          <w:rFonts w:ascii="Times New Roman" w:hAnsi="Times New Roman"/>
          <w:color w:val="000000"/>
        </w:rPr>
        <w:t xml:space="preserve"> </w:t>
      </w:r>
      <w:proofErr w:type="spellStart"/>
      <w:r>
        <w:rPr>
          <w:rFonts w:ascii="Times New Roman" w:hAnsi="Times New Roman"/>
          <w:color w:val="000000"/>
        </w:rPr>
        <w:t>berdasarkan</w:t>
      </w:r>
      <w:proofErr w:type="spellEnd"/>
      <w:r>
        <w:rPr>
          <w:rFonts w:ascii="Times New Roman" w:hAnsi="Times New Roman"/>
          <w:color w:val="000000"/>
        </w:rPr>
        <w:t xml:space="preserve"> </w:t>
      </w:r>
      <w:proofErr w:type="spellStart"/>
      <w:r>
        <w:rPr>
          <w:rFonts w:ascii="Times New Roman" w:hAnsi="Times New Roman"/>
          <w:color w:val="000000"/>
        </w:rPr>
        <w:t>skor</w:t>
      </w:r>
      <w:proofErr w:type="spellEnd"/>
      <w:r>
        <w:rPr>
          <w:rFonts w:ascii="Times New Roman" w:hAnsi="Times New Roman"/>
          <w:color w:val="000000"/>
        </w:rPr>
        <w:t xml:space="preserve"> </w:t>
      </w:r>
      <w:proofErr w:type="spellStart"/>
      <w:r>
        <w:rPr>
          <w:rFonts w:ascii="Times New Roman" w:hAnsi="Times New Roman"/>
          <w:color w:val="000000"/>
        </w:rPr>
        <w:t>kuesioner</w:t>
      </w:r>
      <w:proofErr w:type="spellEnd"/>
      <w:r>
        <w:rPr>
          <w:rFonts w:ascii="Times New Roman" w:hAnsi="Times New Roman"/>
          <w:color w:val="000000"/>
        </w:rPr>
        <w:t xml:space="preserve"> </w:t>
      </w:r>
      <w:r>
        <w:rPr>
          <w:rFonts w:ascii="Times New Roman" w:hAnsi="Times New Roman"/>
          <w:i/>
          <w:iCs/>
          <w:color w:val="000000"/>
        </w:rPr>
        <w:t>pre-test</w:t>
      </w:r>
      <w:r>
        <w:rPr>
          <w:rFonts w:ascii="Times New Roman" w:hAnsi="Times New Roman"/>
          <w:color w:val="000000"/>
        </w:rPr>
        <w:t xml:space="preserve"> dan </w:t>
      </w:r>
      <w:r>
        <w:rPr>
          <w:rFonts w:ascii="Times New Roman" w:hAnsi="Times New Roman"/>
          <w:i/>
          <w:iCs/>
          <w:color w:val="000000"/>
        </w:rPr>
        <w:t>post-test</w:t>
      </w:r>
      <w:r>
        <w:rPr>
          <w:rFonts w:ascii="Times New Roman" w:hAnsi="Times New Roman"/>
          <w:color w:val="000000"/>
        </w:rPr>
        <w:t xml:space="preserve">. Data individual </w:t>
      </w:r>
      <w:proofErr w:type="spellStart"/>
      <w:r>
        <w:rPr>
          <w:rFonts w:ascii="Times New Roman" w:hAnsi="Times New Roman"/>
          <w:color w:val="000000"/>
        </w:rPr>
        <w:t>dari</w:t>
      </w:r>
      <w:proofErr w:type="spellEnd"/>
      <w:r>
        <w:rPr>
          <w:rFonts w:ascii="Times New Roman" w:hAnsi="Times New Roman"/>
          <w:color w:val="000000"/>
        </w:rPr>
        <w:t xml:space="preserve"> 35 </w:t>
      </w:r>
      <w:proofErr w:type="spellStart"/>
      <w:r>
        <w:rPr>
          <w:rFonts w:ascii="Times New Roman" w:hAnsi="Times New Roman"/>
          <w:color w:val="000000"/>
        </w:rPr>
        <w:t>peserta</w:t>
      </w:r>
      <w:proofErr w:type="spellEnd"/>
      <w:r>
        <w:rPr>
          <w:rFonts w:ascii="Times New Roman" w:hAnsi="Times New Roman"/>
          <w:color w:val="000000"/>
        </w:rPr>
        <w:t xml:space="preserve"> </w:t>
      </w:r>
      <w:proofErr w:type="spellStart"/>
      <w:r>
        <w:rPr>
          <w:rFonts w:ascii="Times New Roman" w:hAnsi="Times New Roman"/>
          <w:color w:val="000000"/>
        </w:rPr>
        <w:t>beserta</w:t>
      </w:r>
      <w:proofErr w:type="spellEnd"/>
      <w:r>
        <w:rPr>
          <w:rFonts w:ascii="Times New Roman" w:hAnsi="Times New Roman"/>
          <w:color w:val="000000"/>
        </w:rPr>
        <w:t xml:space="preserve"> </w:t>
      </w:r>
      <w:proofErr w:type="spellStart"/>
      <w:r>
        <w:rPr>
          <w:rFonts w:ascii="Times New Roman" w:hAnsi="Times New Roman"/>
          <w:color w:val="000000"/>
        </w:rPr>
        <w:t>selisih</w:t>
      </w:r>
      <w:proofErr w:type="spellEnd"/>
      <w:r>
        <w:rPr>
          <w:rFonts w:ascii="Times New Roman" w:hAnsi="Times New Roman"/>
          <w:color w:val="000000"/>
        </w:rPr>
        <w:t xml:space="preserve"> </w:t>
      </w:r>
      <w:proofErr w:type="spellStart"/>
      <w:r>
        <w:rPr>
          <w:rFonts w:ascii="Times New Roman" w:hAnsi="Times New Roman"/>
          <w:color w:val="000000"/>
        </w:rPr>
        <w:t>peningkatan</w:t>
      </w:r>
      <w:proofErr w:type="spellEnd"/>
      <w:r>
        <w:rPr>
          <w:rFonts w:ascii="Times New Roman" w:hAnsi="Times New Roman"/>
          <w:color w:val="000000"/>
        </w:rPr>
        <w:t xml:space="preserve"> </w:t>
      </w:r>
      <w:proofErr w:type="spellStart"/>
      <w:r>
        <w:rPr>
          <w:rFonts w:ascii="Times New Roman" w:hAnsi="Times New Roman"/>
          <w:color w:val="000000"/>
        </w:rPr>
        <w:t>nilai</w:t>
      </w:r>
      <w:proofErr w:type="spellEnd"/>
      <w:r>
        <w:rPr>
          <w:rFonts w:ascii="Times New Roman" w:hAnsi="Times New Roman"/>
          <w:color w:val="000000"/>
        </w:rPr>
        <w:t xml:space="preserve"> (∆) </w:t>
      </w:r>
      <w:proofErr w:type="spellStart"/>
      <w:r>
        <w:rPr>
          <w:rFonts w:ascii="Times New Roman" w:hAnsi="Times New Roman"/>
          <w:color w:val="000000"/>
        </w:rPr>
        <w:t>disajikan</w:t>
      </w:r>
      <w:proofErr w:type="spellEnd"/>
      <w:r>
        <w:rPr>
          <w:rFonts w:ascii="Times New Roman" w:hAnsi="Times New Roman"/>
          <w:color w:val="000000"/>
        </w:rPr>
        <w:t xml:space="preserve"> </w:t>
      </w:r>
      <w:proofErr w:type="spellStart"/>
      <w:r>
        <w:rPr>
          <w:rFonts w:ascii="Times New Roman" w:hAnsi="Times New Roman"/>
          <w:color w:val="000000"/>
        </w:rPr>
        <w:t>secara</w:t>
      </w:r>
      <w:proofErr w:type="spellEnd"/>
      <w:r>
        <w:rPr>
          <w:rFonts w:ascii="Times New Roman" w:hAnsi="Times New Roman"/>
          <w:color w:val="000000"/>
        </w:rPr>
        <w:t xml:space="preserve"> </w:t>
      </w:r>
      <w:proofErr w:type="spellStart"/>
      <w:r>
        <w:rPr>
          <w:rFonts w:ascii="Times New Roman" w:hAnsi="Times New Roman"/>
          <w:color w:val="000000"/>
        </w:rPr>
        <w:t>lengkap</w:t>
      </w:r>
      <w:proofErr w:type="spellEnd"/>
      <w:r>
        <w:rPr>
          <w:rFonts w:ascii="Times New Roman" w:hAnsi="Times New Roman"/>
          <w:color w:val="000000"/>
        </w:rPr>
        <w:t xml:space="preserve"> pada Tabel 1.</w:t>
      </w:r>
    </w:p>
    <w:p w14:paraId="11FC1167" w14:textId="77777777" w:rsidR="00E354FB" w:rsidRDefault="00E354FB">
      <w:pPr>
        <w:spacing w:after="0"/>
        <w:ind w:firstLine="567"/>
        <w:jc w:val="both"/>
        <w:rPr>
          <w:rFonts w:ascii="Times New Roman" w:hAnsi="Times New Roman"/>
          <w:color w:val="000000"/>
        </w:rPr>
      </w:pPr>
    </w:p>
    <w:p w14:paraId="0E3452D2" w14:textId="77777777" w:rsidR="00E354FB" w:rsidRDefault="00000000">
      <w:pPr>
        <w:spacing w:after="0"/>
        <w:ind w:firstLine="567"/>
        <w:jc w:val="center"/>
        <w:rPr>
          <w:rFonts w:ascii="Times New Roman" w:hAnsi="Times New Roman"/>
          <w:color w:val="000000"/>
          <w:sz w:val="20"/>
          <w:szCs w:val="20"/>
        </w:rPr>
      </w:pPr>
      <w:r>
        <w:rPr>
          <w:rFonts w:ascii="Times New Roman" w:hAnsi="Times New Roman"/>
          <w:b/>
          <w:bCs/>
          <w:color w:val="000000"/>
          <w:sz w:val="20"/>
          <w:szCs w:val="20"/>
        </w:rPr>
        <w:t xml:space="preserve">Tabel 1. </w:t>
      </w:r>
      <w:proofErr w:type="spellStart"/>
      <w:r w:rsidRPr="007C1CE2">
        <w:rPr>
          <w:rFonts w:ascii="Times New Roman" w:hAnsi="Times New Roman"/>
          <w:color w:val="000000"/>
        </w:rPr>
        <w:t>Rekapitulasi</w:t>
      </w:r>
      <w:proofErr w:type="spellEnd"/>
      <w:r w:rsidRPr="007C1CE2">
        <w:rPr>
          <w:rFonts w:ascii="Times New Roman" w:hAnsi="Times New Roman"/>
          <w:color w:val="000000"/>
        </w:rPr>
        <w:t xml:space="preserve"> Skor Pre-Test, Post-Test, dan </w:t>
      </w:r>
      <w:proofErr w:type="spellStart"/>
      <w:r w:rsidRPr="007C1CE2">
        <w:rPr>
          <w:rFonts w:ascii="Times New Roman" w:hAnsi="Times New Roman"/>
          <w:color w:val="000000"/>
        </w:rPr>
        <w:t>Selisih</w:t>
      </w:r>
      <w:proofErr w:type="spellEnd"/>
      <w:r w:rsidRPr="007C1CE2">
        <w:rPr>
          <w:rFonts w:ascii="Times New Roman" w:hAnsi="Times New Roman"/>
          <w:color w:val="000000"/>
        </w:rPr>
        <w:t xml:space="preserve"> </w:t>
      </w:r>
      <w:proofErr w:type="spellStart"/>
      <w:r w:rsidRPr="007C1CE2">
        <w:rPr>
          <w:rFonts w:ascii="Times New Roman" w:hAnsi="Times New Roman"/>
          <w:color w:val="000000"/>
        </w:rPr>
        <w:t>Peningkatan</w:t>
      </w:r>
      <w:proofErr w:type="spellEnd"/>
      <w:r w:rsidRPr="007C1CE2">
        <w:rPr>
          <w:rFonts w:ascii="Times New Roman" w:hAnsi="Times New Roman"/>
          <w:color w:val="000000"/>
        </w:rPr>
        <w:t xml:space="preserve"> </w:t>
      </w:r>
      <w:proofErr w:type="spellStart"/>
      <w:r w:rsidRPr="007C1CE2">
        <w:rPr>
          <w:rFonts w:ascii="Times New Roman" w:hAnsi="Times New Roman"/>
          <w:color w:val="000000"/>
        </w:rPr>
        <w:t>Pengetahuan</w:t>
      </w:r>
      <w:proofErr w:type="spellEnd"/>
      <w:r w:rsidRPr="007C1CE2">
        <w:rPr>
          <w:rFonts w:ascii="Times New Roman" w:hAnsi="Times New Roman"/>
          <w:color w:val="000000"/>
        </w:rPr>
        <w:t xml:space="preserve"> </w:t>
      </w:r>
      <w:proofErr w:type="spellStart"/>
      <w:r w:rsidRPr="007C1CE2">
        <w:rPr>
          <w:rFonts w:ascii="Times New Roman" w:hAnsi="Times New Roman"/>
          <w:color w:val="000000"/>
        </w:rPr>
        <w:t>Peserta</w:t>
      </w:r>
      <w:proofErr w:type="spellEnd"/>
      <w:r w:rsidRPr="007C1CE2">
        <w:rPr>
          <w:rFonts w:ascii="Times New Roman" w:hAnsi="Times New Roman"/>
          <w:color w:val="000000"/>
        </w:rPr>
        <w:t xml:space="preserve"> (</w:t>
      </w:r>
      <w:r w:rsidRPr="007C1CE2">
        <w:rPr>
          <w:rFonts w:ascii="Times New Roman" w:hAnsi="Times New Roman"/>
        </w:rPr>
        <w:fldChar w:fldCharType="begin"/>
      </w:r>
      <w:r w:rsidRPr="007C1CE2">
        <w:rPr>
          <w:rFonts w:ascii="Times New Roman" w:hAnsi="Times New Roman"/>
          <w:color w:val="000000"/>
          <w:position w:val="-5"/>
        </w:rPr>
        <w:instrText xml:space="preserve"> QUOTE _x0001_ </w:instrText>
      </w:r>
      <w:r w:rsidRPr="007C1CE2">
        <w:rPr>
          <w:rFonts w:ascii="Times New Roman" w:hAnsi="Times New Roman"/>
          <w:color w:val="000000"/>
          <w:position w:val="-5"/>
        </w:rPr>
        <w:fldChar w:fldCharType="separate"/>
      </w:r>
      <w:r w:rsidRPr="007C1CE2">
        <w:rPr>
          <w:rFonts w:ascii="Times New Roman" w:hAnsi="Times New Roman"/>
          <w:noProof/>
          <w:color w:val="000000"/>
          <w:position w:val="-5"/>
        </w:rPr>
        <w:drawing>
          <wp:inline distT="0" distB="0" distL="0" distR="0" wp14:anchorId="5C7D9A6C" wp14:editId="599A1991">
            <wp:extent cx="482600" cy="177800"/>
            <wp:effectExtent l="0" t="0" r="0" b="0"/>
            <wp:docPr id="1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77"/>
                    <pic:cNvPicPr>
                      <a:picLocks noChangeAspect="1" noChangeArrowheads="1"/>
                    </pic:cNvPicPr>
                  </pic:nvPicPr>
                  <pic:blipFill>
                    <a:blip r:embed="rId16">
                      <a:extLst>
                        <a:ext uri="{28A0092B-C50C-407E-A947-70E740481C1C}">
                          <a14:useLocalDpi xmlns:a14="http://schemas.microsoft.com/office/drawing/2010/main" val="0"/>
                        </a:ext>
                      </a:extLst>
                    </a:blip>
                    <a:srcRect l="-75" t="-203" r="-75" b="-203"/>
                    <a:stretch>
                      <a:fillRect/>
                    </a:stretch>
                  </pic:blipFill>
                  <pic:spPr>
                    <a:xfrm>
                      <a:off x="0" y="0"/>
                      <a:ext cx="482600" cy="177800"/>
                    </a:xfrm>
                    <a:prstGeom prst="rect">
                      <a:avLst/>
                    </a:prstGeom>
                    <a:noFill/>
                    <a:ln>
                      <a:noFill/>
                    </a:ln>
                  </pic:spPr>
                </pic:pic>
              </a:graphicData>
            </a:graphic>
          </wp:inline>
        </w:drawing>
      </w:r>
      <w:r w:rsidRPr="007C1CE2">
        <w:rPr>
          <w:rFonts w:ascii="Times New Roman" w:hAnsi="Times New Roman"/>
          <w:color w:val="000000"/>
          <w:position w:val="-5"/>
        </w:rPr>
        <w:fldChar w:fldCharType="end"/>
      </w:r>
      <w:r w:rsidRPr="007C1CE2">
        <w:rPr>
          <w:rFonts w:ascii="Times New Roman" w:hAnsi="Times New Roman"/>
          <w:color w:val="000000"/>
        </w:rPr>
        <w:t>)</w:t>
      </w:r>
    </w:p>
    <w:tbl>
      <w:tblPr>
        <w:tblW w:w="7227" w:type="dxa"/>
        <w:jc w:val="center"/>
        <w:tblLayout w:type="fixed"/>
        <w:tblLook w:val="04A0" w:firstRow="1" w:lastRow="0" w:firstColumn="1" w:lastColumn="0" w:noHBand="0" w:noVBand="1"/>
      </w:tblPr>
      <w:tblGrid>
        <w:gridCol w:w="900"/>
        <w:gridCol w:w="2306"/>
        <w:gridCol w:w="1178"/>
        <w:gridCol w:w="1256"/>
        <w:gridCol w:w="1587"/>
      </w:tblGrid>
      <w:tr w:rsidR="00E354FB" w14:paraId="3C419586" w14:textId="77777777">
        <w:trPr>
          <w:trHeight w:val="593"/>
          <w:tblHeader/>
          <w:jc w:val="center"/>
        </w:trPr>
        <w:tc>
          <w:tcPr>
            <w:tcW w:w="900" w:type="dxa"/>
            <w:tcBorders>
              <w:top w:val="single" w:sz="4" w:space="0" w:color="000000"/>
              <w:bottom w:val="single" w:sz="4" w:space="0" w:color="000000"/>
            </w:tcBorders>
          </w:tcPr>
          <w:p w14:paraId="0859F0D3" w14:textId="77777777" w:rsidR="00E354FB" w:rsidRDefault="00000000">
            <w:pPr>
              <w:pStyle w:val="Heading1"/>
              <w:spacing w:after="200"/>
              <w:jc w:val="center"/>
              <w:rPr>
                <w:b/>
                <w:bCs/>
                <w:color w:val="000000"/>
                <w:sz w:val="20"/>
                <w:szCs w:val="20"/>
              </w:rPr>
            </w:pPr>
            <w:r>
              <w:rPr>
                <w:b/>
                <w:bCs/>
                <w:color w:val="000000"/>
                <w:sz w:val="20"/>
                <w:szCs w:val="20"/>
              </w:rPr>
              <w:t>No</w:t>
            </w:r>
          </w:p>
        </w:tc>
        <w:tc>
          <w:tcPr>
            <w:tcW w:w="2306" w:type="dxa"/>
            <w:tcBorders>
              <w:top w:val="single" w:sz="4" w:space="0" w:color="000000"/>
              <w:bottom w:val="single" w:sz="4" w:space="0" w:color="000000"/>
            </w:tcBorders>
          </w:tcPr>
          <w:p w14:paraId="7D787A68" w14:textId="77777777" w:rsidR="00E354FB" w:rsidRDefault="00000000">
            <w:pPr>
              <w:pStyle w:val="Heading1"/>
              <w:spacing w:after="200"/>
              <w:jc w:val="center"/>
              <w:rPr>
                <w:b/>
                <w:bCs/>
                <w:color w:val="000000"/>
                <w:sz w:val="20"/>
                <w:szCs w:val="20"/>
              </w:rPr>
            </w:pPr>
            <w:r>
              <w:rPr>
                <w:b/>
                <w:bCs/>
                <w:color w:val="000000"/>
                <w:sz w:val="20"/>
                <w:szCs w:val="20"/>
              </w:rPr>
              <w:t xml:space="preserve">Nama </w:t>
            </w:r>
            <w:proofErr w:type="spellStart"/>
            <w:r>
              <w:rPr>
                <w:b/>
                <w:bCs/>
                <w:color w:val="000000"/>
                <w:sz w:val="20"/>
                <w:szCs w:val="20"/>
              </w:rPr>
              <w:t>Peserta</w:t>
            </w:r>
            <w:proofErr w:type="spellEnd"/>
          </w:p>
        </w:tc>
        <w:tc>
          <w:tcPr>
            <w:tcW w:w="1178" w:type="dxa"/>
            <w:tcBorders>
              <w:top w:val="single" w:sz="4" w:space="0" w:color="000000"/>
              <w:bottom w:val="single" w:sz="4" w:space="0" w:color="000000"/>
            </w:tcBorders>
          </w:tcPr>
          <w:p w14:paraId="11FCEAFC" w14:textId="77777777" w:rsidR="00E354FB" w:rsidRDefault="00000000">
            <w:pPr>
              <w:pStyle w:val="Heading1"/>
              <w:spacing w:after="200"/>
              <w:jc w:val="center"/>
              <w:rPr>
                <w:b/>
                <w:bCs/>
                <w:color w:val="000000"/>
                <w:sz w:val="20"/>
                <w:szCs w:val="20"/>
              </w:rPr>
            </w:pPr>
            <w:r>
              <w:rPr>
                <w:b/>
                <w:bCs/>
                <w:color w:val="000000"/>
                <w:sz w:val="20"/>
                <w:szCs w:val="20"/>
              </w:rPr>
              <w:t xml:space="preserve">Skor </w:t>
            </w:r>
            <w:proofErr w:type="gramStart"/>
            <w:r>
              <w:rPr>
                <w:b/>
                <w:bCs/>
                <w:color w:val="000000"/>
                <w:sz w:val="20"/>
                <w:szCs w:val="20"/>
              </w:rPr>
              <w:t>Pre-Test</w:t>
            </w:r>
            <w:proofErr w:type="gramEnd"/>
          </w:p>
        </w:tc>
        <w:tc>
          <w:tcPr>
            <w:tcW w:w="1256" w:type="dxa"/>
            <w:tcBorders>
              <w:top w:val="single" w:sz="4" w:space="0" w:color="000000"/>
              <w:bottom w:val="single" w:sz="4" w:space="0" w:color="000000"/>
            </w:tcBorders>
          </w:tcPr>
          <w:p w14:paraId="2ECF7B1F" w14:textId="77777777" w:rsidR="00E354FB" w:rsidRDefault="00000000">
            <w:pPr>
              <w:pStyle w:val="Heading1"/>
              <w:spacing w:after="200"/>
              <w:jc w:val="center"/>
              <w:rPr>
                <w:b/>
                <w:bCs/>
                <w:color w:val="000000"/>
                <w:sz w:val="20"/>
                <w:szCs w:val="20"/>
              </w:rPr>
            </w:pPr>
            <w:r>
              <w:rPr>
                <w:b/>
                <w:bCs/>
                <w:color w:val="000000"/>
                <w:sz w:val="20"/>
                <w:szCs w:val="20"/>
              </w:rPr>
              <w:t xml:space="preserve">Skor </w:t>
            </w:r>
            <w:proofErr w:type="gramStart"/>
            <w:r>
              <w:rPr>
                <w:b/>
                <w:bCs/>
                <w:color w:val="000000"/>
                <w:sz w:val="20"/>
                <w:szCs w:val="20"/>
              </w:rPr>
              <w:t>Post-Test</w:t>
            </w:r>
            <w:proofErr w:type="gramEnd"/>
          </w:p>
        </w:tc>
        <w:tc>
          <w:tcPr>
            <w:tcW w:w="1587" w:type="dxa"/>
            <w:tcBorders>
              <w:top w:val="single" w:sz="4" w:space="0" w:color="000000"/>
              <w:bottom w:val="single" w:sz="4" w:space="0" w:color="000000"/>
            </w:tcBorders>
          </w:tcPr>
          <w:p w14:paraId="68B3293A" w14:textId="77777777" w:rsidR="00E354FB" w:rsidRDefault="00000000">
            <w:pPr>
              <w:pStyle w:val="Heading1"/>
              <w:spacing w:after="200"/>
              <w:jc w:val="center"/>
              <w:rPr>
                <w:b/>
                <w:bCs/>
                <w:color w:val="000000"/>
                <w:sz w:val="20"/>
                <w:szCs w:val="20"/>
              </w:rPr>
            </w:pPr>
            <w:proofErr w:type="spellStart"/>
            <w:r>
              <w:rPr>
                <w:b/>
                <w:bCs/>
                <w:color w:val="000000"/>
                <w:sz w:val="20"/>
                <w:szCs w:val="20"/>
              </w:rPr>
              <w:t>Peningkatan</w:t>
            </w:r>
            <w:proofErr w:type="spellEnd"/>
            <w:r>
              <w:rPr>
                <w:b/>
                <w:bCs/>
                <w:color w:val="000000"/>
                <w:sz w:val="20"/>
                <w:szCs w:val="20"/>
              </w:rPr>
              <w:t xml:space="preserve"> (Δ)</w:t>
            </w:r>
          </w:p>
        </w:tc>
      </w:tr>
      <w:tr w:rsidR="00E354FB" w14:paraId="63E21389" w14:textId="77777777">
        <w:trPr>
          <w:trHeight w:val="472"/>
          <w:jc w:val="center"/>
        </w:trPr>
        <w:tc>
          <w:tcPr>
            <w:tcW w:w="900" w:type="dxa"/>
            <w:tcBorders>
              <w:top w:val="single" w:sz="4" w:space="0" w:color="000000"/>
            </w:tcBorders>
          </w:tcPr>
          <w:p w14:paraId="3B120E65" w14:textId="77777777" w:rsidR="00E354FB" w:rsidRDefault="00000000">
            <w:pPr>
              <w:pStyle w:val="Heading1"/>
              <w:spacing w:after="200"/>
              <w:jc w:val="center"/>
              <w:rPr>
                <w:color w:val="000000"/>
                <w:sz w:val="20"/>
                <w:szCs w:val="20"/>
              </w:rPr>
            </w:pPr>
            <w:r>
              <w:rPr>
                <w:color w:val="000000"/>
                <w:sz w:val="20"/>
                <w:szCs w:val="20"/>
              </w:rPr>
              <w:t>1</w:t>
            </w:r>
          </w:p>
        </w:tc>
        <w:tc>
          <w:tcPr>
            <w:tcW w:w="2306" w:type="dxa"/>
            <w:tcBorders>
              <w:top w:val="single" w:sz="4" w:space="0" w:color="000000"/>
            </w:tcBorders>
          </w:tcPr>
          <w:p w14:paraId="3EBF14EE" w14:textId="77777777" w:rsidR="00E354FB" w:rsidRDefault="00000000">
            <w:pPr>
              <w:pStyle w:val="Heading1"/>
              <w:spacing w:after="200"/>
              <w:jc w:val="center"/>
              <w:rPr>
                <w:color w:val="000000"/>
                <w:sz w:val="20"/>
                <w:szCs w:val="20"/>
              </w:rPr>
            </w:pPr>
            <w:r>
              <w:rPr>
                <w:color w:val="000000"/>
                <w:sz w:val="20"/>
                <w:szCs w:val="20"/>
              </w:rPr>
              <w:t>NE</w:t>
            </w:r>
          </w:p>
        </w:tc>
        <w:tc>
          <w:tcPr>
            <w:tcW w:w="1178" w:type="dxa"/>
            <w:tcBorders>
              <w:top w:val="single" w:sz="4" w:space="0" w:color="000000"/>
            </w:tcBorders>
          </w:tcPr>
          <w:p w14:paraId="4392B8F1" w14:textId="77777777" w:rsidR="00E354FB" w:rsidRDefault="00000000">
            <w:pPr>
              <w:pStyle w:val="Heading1"/>
              <w:spacing w:after="200"/>
              <w:jc w:val="center"/>
              <w:rPr>
                <w:color w:val="000000"/>
                <w:sz w:val="20"/>
                <w:szCs w:val="20"/>
              </w:rPr>
            </w:pPr>
            <w:r>
              <w:rPr>
                <w:color w:val="000000"/>
                <w:sz w:val="20"/>
                <w:szCs w:val="20"/>
              </w:rPr>
              <w:t>60</w:t>
            </w:r>
          </w:p>
        </w:tc>
        <w:tc>
          <w:tcPr>
            <w:tcW w:w="1256" w:type="dxa"/>
            <w:tcBorders>
              <w:top w:val="single" w:sz="4" w:space="0" w:color="000000"/>
            </w:tcBorders>
          </w:tcPr>
          <w:p w14:paraId="6ECDBE27"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Borders>
              <w:top w:val="single" w:sz="4" w:space="0" w:color="000000"/>
            </w:tcBorders>
          </w:tcPr>
          <w:p w14:paraId="6604DEBE" w14:textId="77777777" w:rsidR="00E354FB" w:rsidRDefault="00000000">
            <w:pPr>
              <w:pStyle w:val="Heading1"/>
              <w:spacing w:after="200"/>
              <w:jc w:val="center"/>
              <w:rPr>
                <w:color w:val="000000"/>
                <w:sz w:val="20"/>
                <w:szCs w:val="20"/>
              </w:rPr>
            </w:pPr>
            <w:r>
              <w:rPr>
                <w:color w:val="000000"/>
                <w:sz w:val="20"/>
                <w:szCs w:val="20"/>
              </w:rPr>
              <w:t>+40</w:t>
            </w:r>
          </w:p>
        </w:tc>
      </w:tr>
      <w:tr w:rsidR="00E354FB" w14:paraId="0856D6E9" w14:textId="77777777">
        <w:trPr>
          <w:trHeight w:val="481"/>
          <w:jc w:val="center"/>
        </w:trPr>
        <w:tc>
          <w:tcPr>
            <w:tcW w:w="900" w:type="dxa"/>
          </w:tcPr>
          <w:p w14:paraId="731459EA" w14:textId="77777777" w:rsidR="00E354FB" w:rsidRDefault="00000000">
            <w:pPr>
              <w:pStyle w:val="Heading1"/>
              <w:spacing w:after="200"/>
              <w:jc w:val="center"/>
              <w:rPr>
                <w:color w:val="000000"/>
                <w:sz w:val="20"/>
                <w:szCs w:val="20"/>
              </w:rPr>
            </w:pPr>
            <w:r>
              <w:rPr>
                <w:color w:val="000000"/>
                <w:sz w:val="20"/>
                <w:szCs w:val="20"/>
              </w:rPr>
              <w:t>2</w:t>
            </w:r>
          </w:p>
        </w:tc>
        <w:tc>
          <w:tcPr>
            <w:tcW w:w="2306" w:type="dxa"/>
          </w:tcPr>
          <w:p w14:paraId="6ECA5C78" w14:textId="77777777" w:rsidR="00E354FB" w:rsidRDefault="00000000">
            <w:pPr>
              <w:pStyle w:val="Heading1"/>
              <w:spacing w:after="200"/>
              <w:jc w:val="center"/>
              <w:rPr>
                <w:color w:val="000000"/>
                <w:sz w:val="20"/>
                <w:szCs w:val="20"/>
              </w:rPr>
            </w:pPr>
            <w:r>
              <w:rPr>
                <w:color w:val="000000"/>
                <w:sz w:val="20"/>
                <w:szCs w:val="20"/>
              </w:rPr>
              <w:t>ET</w:t>
            </w:r>
          </w:p>
        </w:tc>
        <w:tc>
          <w:tcPr>
            <w:tcW w:w="1178" w:type="dxa"/>
          </w:tcPr>
          <w:p w14:paraId="644A482D"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10BFC56F"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2805FA0F" w14:textId="77777777" w:rsidR="00E354FB" w:rsidRDefault="00000000">
            <w:pPr>
              <w:pStyle w:val="Heading1"/>
              <w:spacing w:after="200"/>
              <w:jc w:val="center"/>
              <w:rPr>
                <w:color w:val="000000"/>
                <w:sz w:val="20"/>
                <w:szCs w:val="20"/>
              </w:rPr>
            </w:pPr>
            <w:r>
              <w:rPr>
                <w:color w:val="000000"/>
                <w:sz w:val="20"/>
                <w:szCs w:val="20"/>
              </w:rPr>
              <w:t>+40</w:t>
            </w:r>
          </w:p>
        </w:tc>
      </w:tr>
      <w:tr w:rsidR="00E354FB" w14:paraId="0AE1F877" w14:textId="77777777">
        <w:trPr>
          <w:trHeight w:val="357"/>
          <w:jc w:val="center"/>
        </w:trPr>
        <w:tc>
          <w:tcPr>
            <w:tcW w:w="900" w:type="dxa"/>
          </w:tcPr>
          <w:p w14:paraId="067F6ABC" w14:textId="77777777" w:rsidR="00E354FB" w:rsidRDefault="00000000">
            <w:pPr>
              <w:pStyle w:val="Heading1"/>
              <w:spacing w:after="200"/>
              <w:jc w:val="center"/>
              <w:rPr>
                <w:color w:val="000000"/>
                <w:sz w:val="20"/>
                <w:szCs w:val="20"/>
              </w:rPr>
            </w:pPr>
            <w:r>
              <w:rPr>
                <w:color w:val="000000"/>
                <w:sz w:val="20"/>
                <w:szCs w:val="20"/>
              </w:rPr>
              <w:t>3</w:t>
            </w:r>
          </w:p>
        </w:tc>
        <w:tc>
          <w:tcPr>
            <w:tcW w:w="2306" w:type="dxa"/>
          </w:tcPr>
          <w:p w14:paraId="612E69B7" w14:textId="77777777" w:rsidR="00E354FB" w:rsidRDefault="00000000">
            <w:pPr>
              <w:pStyle w:val="Heading1"/>
              <w:spacing w:after="200"/>
              <w:jc w:val="center"/>
              <w:rPr>
                <w:color w:val="000000"/>
                <w:sz w:val="20"/>
                <w:szCs w:val="20"/>
              </w:rPr>
            </w:pPr>
            <w:r>
              <w:rPr>
                <w:color w:val="000000"/>
                <w:sz w:val="20"/>
                <w:szCs w:val="20"/>
              </w:rPr>
              <w:t>WI</w:t>
            </w:r>
          </w:p>
        </w:tc>
        <w:tc>
          <w:tcPr>
            <w:tcW w:w="1178" w:type="dxa"/>
          </w:tcPr>
          <w:p w14:paraId="4C9A6CE4"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5B5057BE"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344309F6" w14:textId="77777777" w:rsidR="00E354FB" w:rsidRDefault="00000000">
            <w:pPr>
              <w:pStyle w:val="Heading1"/>
              <w:spacing w:after="200"/>
              <w:jc w:val="center"/>
              <w:rPr>
                <w:color w:val="000000"/>
                <w:sz w:val="20"/>
                <w:szCs w:val="20"/>
              </w:rPr>
            </w:pPr>
            <w:r>
              <w:rPr>
                <w:color w:val="000000"/>
                <w:sz w:val="20"/>
                <w:szCs w:val="20"/>
              </w:rPr>
              <w:t>+30</w:t>
            </w:r>
          </w:p>
        </w:tc>
      </w:tr>
      <w:tr w:rsidR="00E354FB" w14:paraId="124B31B4" w14:textId="77777777">
        <w:trPr>
          <w:trHeight w:val="481"/>
          <w:jc w:val="center"/>
        </w:trPr>
        <w:tc>
          <w:tcPr>
            <w:tcW w:w="900" w:type="dxa"/>
          </w:tcPr>
          <w:p w14:paraId="1A059565" w14:textId="77777777" w:rsidR="00E354FB" w:rsidRDefault="00000000">
            <w:pPr>
              <w:pStyle w:val="Heading1"/>
              <w:spacing w:after="200"/>
              <w:jc w:val="center"/>
              <w:rPr>
                <w:color w:val="000000"/>
                <w:sz w:val="20"/>
                <w:szCs w:val="20"/>
              </w:rPr>
            </w:pPr>
            <w:r>
              <w:rPr>
                <w:color w:val="000000"/>
                <w:sz w:val="20"/>
                <w:szCs w:val="20"/>
              </w:rPr>
              <w:t>4</w:t>
            </w:r>
          </w:p>
        </w:tc>
        <w:tc>
          <w:tcPr>
            <w:tcW w:w="2306" w:type="dxa"/>
          </w:tcPr>
          <w:p w14:paraId="634104F4" w14:textId="77777777" w:rsidR="00E354FB" w:rsidRDefault="00000000">
            <w:pPr>
              <w:pStyle w:val="Heading1"/>
              <w:spacing w:after="200"/>
              <w:jc w:val="center"/>
              <w:rPr>
                <w:color w:val="000000"/>
                <w:sz w:val="20"/>
                <w:szCs w:val="20"/>
              </w:rPr>
            </w:pPr>
            <w:r>
              <w:rPr>
                <w:color w:val="000000"/>
                <w:sz w:val="20"/>
                <w:szCs w:val="20"/>
              </w:rPr>
              <w:t>NI</w:t>
            </w:r>
          </w:p>
        </w:tc>
        <w:tc>
          <w:tcPr>
            <w:tcW w:w="1178" w:type="dxa"/>
          </w:tcPr>
          <w:p w14:paraId="5067E67F"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3D027885"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22D64CC0" w14:textId="77777777" w:rsidR="00E354FB" w:rsidRDefault="00000000">
            <w:pPr>
              <w:pStyle w:val="Heading1"/>
              <w:spacing w:after="200"/>
              <w:jc w:val="center"/>
              <w:rPr>
                <w:color w:val="000000"/>
                <w:sz w:val="20"/>
                <w:szCs w:val="20"/>
              </w:rPr>
            </w:pPr>
            <w:r>
              <w:rPr>
                <w:color w:val="000000"/>
                <w:sz w:val="20"/>
                <w:szCs w:val="20"/>
              </w:rPr>
              <w:t>+40</w:t>
            </w:r>
          </w:p>
        </w:tc>
      </w:tr>
      <w:tr w:rsidR="00E354FB" w14:paraId="68595579" w14:textId="77777777">
        <w:trPr>
          <w:trHeight w:val="489"/>
          <w:jc w:val="center"/>
        </w:trPr>
        <w:tc>
          <w:tcPr>
            <w:tcW w:w="900" w:type="dxa"/>
          </w:tcPr>
          <w:p w14:paraId="69BE7299" w14:textId="77777777" w:rsidR="00E354FB" w:rsidRDefault="00000000">
            <w:pPr>
              <w:pStyle w:val="Heading1"/>
              <w:spacing w:after="200"/>
              <w:jc w:val="center"/>
              <w:rPr>
                <w:color w:val="000000"/>
                <w:sz w:val="20"/>
                <w:szCs w:val="20"/>
              </w:rPr>
            </w:pPr>
            <w:r>
              <w:rPr>
                <w:color w:val="000000"/>
                <w:sz w:val="20"/>
                <w:szCs w:val="20"/>
              </w:rPr>
              <w:t>5</w:t>
            </w:r>
          </w:p>
        </w:tc>
        <w:tc>
          <w:tcPr>
            <w:tcW w:w="2306" w:type="dxa"/>
          </w:tcPr>
          <w:p w14:paraId="4A3F37DD" w14:textId="77777777" w:rsidR="00E354FB" w:rsidRDefault="00000000">
            <w:pPr>
              <w:pStyle w:val="Heading1"/>
              <w:spacing w:after="200"/>
              <w:jc w:val="center"/>
              <w:rPr>
                <w:color w:val="000000"/>
                <w:sz w:val="20"/>
                <w:szCs w:val="20"/>
              </w:rPr>
            </w:pPr>
            <w:r>
              <w:rPr>
                <w:color w:val="000000"/>
                <w:sz w:val="20"/>
                <w:szCs w:val="20"/>
              </w:rPr>
              <w:t>WA</w:t>
            </w:r>
          </w:p>
        </w:tc>
        <w:tc>
          <w:tcPr>
            <w:tcW w:w="1178" w:type="dxa"/>
          </w:tcPr>
          <w:p w14:paraId="764F02C8"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502AA944"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0FAC843A" w14:textId="77777777" w:rsidR="00E354FB" w:rsidRDefault="00000000">
            <w:pPr>
              <w:pStyle w:val="Heading1"/>
              <w:spacing w:after="200"/>
              <w:jc w:val="center"/>
              <w:rPr>
                <w:color w:val="000000"/>
                <w:sz w:val="20"/>
                <w:szCs w:val="20"/>
              </w:rPr>
            </w:pPr>
            <w:r>
              <w:rPr>
                <w:color w:val="000000"/>
                <w:sz w:val="20"/>
                <w:szCs w:val="20"/>
              </w:rPr>
              <w:t>+40</w:t>
            </w:r>
          </w:p>
        </w:tc>
      </w:tr>
      <w:tr w:rsidR="00E354FB" w14:paraId="4EE7A796" w14:textId="77777777">
        <w:trPr>
          <w:trHeight w:val="481"/>
          <w:jc w:val="center"/>
        </w:trPr>
        <w:tc>
          <w:tcPr>
            <w:tcW w:w="900" w:type="dxa"/>
          </w:tcPr>
          <w:p w14:paraId="4630E9D5" w14:textId="77777777" w:rsidR="00E354FB" w:rsidRDefault="00000000">
            <w:pPr>
              <w:pStyle w:val="Heading1"/>
              <w:spacing w:after="200"/>
              <w:jc w:val="center"/>
              <w:rPr>
                <w:color w:val="000000"/>
                <w:sz w:val="20"/>
                <w:szCs w:val="20"/>
              </w:rPr>
            </w:pPr>
            <w:r>
              <w:rPr>
                <w:color w:val="000000"/>
                <w:sz w:val="20"/>
                <w:szCs w:val="20"/>
              </w:rPr>
              <w:t>6</w:t>
            </w:r>
          </w:p>
        </w:tc>
        <w:tc>
          <w:tcPr>
            <w:tcW w:w="2306" w:type="dxa"/>
          </w:tcPr>
          <w:p w14:paraId="5D877947" w14:textId="77777777" w:rsidR="00E354FB" w:rsidRDefault="00000000">
            <w:pPr>
              <w:pStyle w:val="Heading1"/>
              <w:spacing w:after="200"/>
              <w:jc w:val="center"/>
              <w:rPr>
                <w:color w:val="000000"/>
                <w:sz w:val="20"/>
                <w:szCs w:val="20"/>
              </w:rPr>
            </w:pPr>
            <w:r>
              <w:rPr>
                <w:color w:val="000000"/>
                <w:sz w:val="20"/>
                <w:szCs w:val="20"/>
              </w:rPr>
              <w:t>LK</w:t>
            </w:r>
          </w:p>
        </w:tc>
        <w:tc>
          <w:tcPr>
            <w:tcW w:w="1178" w:type="dxa"/>
          </w:tcPr>
          <w:p w14:paraId="31447E06" w14:textId="77777777" w:rsidR="00E354FB" w:rsidRDefault="00000000">
            <w:pPr>
              <w:pStyle w:val="Heading1"/>
              <w:spacing w:after="200"/>
              <w:jc w:val="center"/>
              <w:rPr>
                <w:color w:val="000000"/>
                <w:sz w:val="20"/>
                <w:szCs w:val="20"/>
              </w:rPr>
            </w:pPr>
            <w:r>
              <w:rPr>
                <w:color w:val="000000"/>
                <w:sz w:val="20"/>
                <w:szCs w:val="20"/>
              </w:rPr>
              <w:t>70</w:t>
            </w:r>
          </w:p>
        </w:tc>
        <w:tc>
          <w:tcPr>
            <w:tcW w:w="1256" w:type="dxa"/>
          </w:tcPr>
          <w:p w14:paraId="2BA36EDE"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37E10773" w14:textId="77777777" w:rsidR="00E354FB" w:rsidRDefault="00000000">
            <w:pPr>
              <w:pStyle w:val="Heading1"/>
              <w:spacing w:after="200"/>
              <w:jc w:val="center"/>
              <w:rPr>
                <w:color w:val="000000"/>
                <w:sz w:val="20"/>
                <w:szCs w:val="20"/>
              </w:rPr>
            </w:pPr>
            <w:r>
              <w:rPr>
                <w:color w:val="000000"/>
                <w:sz w:val="20"/>
                <w:szCs w:val="20"/>
              </w:rPr>
              <w:t>+30</w:t>
            </w:r>
          </w:p>
        </w:tc>
      </w:tr>
      <w:tr w:rsidR="00E354FB" w14:paraId="2391E60B" w14:textId="77777777">
        <w:trPr>
          <w:trHeight w:val="489"/>
          <w:jc w:val="center"/>
        </w:trPr>
        <w:tc>
          <w:tcPr>
            <w:tcW w:w="900" w:type="dxa"/>
          </w:tcPr>
          <w:p w14:paraId="2814F30B" w14:textId="77777777" w:rsidR="00E354FB" w:rsidRDefault="00000000">
            <w:pPr>
              <w:pStyle w:val="Heading1"/>
              <w:spacing w:after="200"/>
              <w:jc w:val="center"/>
              <w:rPr>
                <w:color w:val="000000"/>
                <w:sz w:val="20"/>
                <w:szCs w:val="20"/>
              </w:rPr>
            </w:pPr>
            <w:r>
              <w:rPr>
                <w:color w:val="000000"/>
                <w:sz w:val="20"/>
                <w:szCs w:val="20"/>
              </w:rPr>
              <w:lastRenderedPageBreak/>
              <w:t>7</w:t>
            </w:r>
          </w:p>
        </w:tc>
        <w:tc>
          <w:tcPr>
            <w:tcW w:w="2306" w:type="dxa"/>
          </w:tcPr>
          <w:p w14:paraId="46BCC6C3" w14:textId="77777777" w:rsidR="00E354FB" w:rsidRDefault="00000000">
            <w:pPr>
              <w:pStyle w:val="Heading1"/>
              <w:spacing w:after="200"/>
              <w:jc w:val="center"/>
              <w:rPr>
                <w:color w:val="000000"/>
                <w:sz w:val="20"/>
                <w:szCs w:val="20"/>
              </w:rPr>
            </w:pPr>
            <w:r>
              <w:rPr>
                <w:color w:val="000000"/>
                <w:sz w:val="20"/>
                <w:szCs w:val="20"/>
              </w:rPr>
              <w:t>DI</w:t>
            </w:r>
          </w:p>
        </w:tc>
        <w:tc>
          <w:tcPr>
            <w:tcW w:w="1178" w:type="dxa"/>
          </w:tcPr>
          <w:p w14:paraId="5321F18B"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583C3F01"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1A49FD94" w14:textId="77777777" w:rsidR="00E354FB" w:rsidRDefault="00000000">
            <w:pPr>
              <w:pStyle w:val="Heading1"/>
              <w:spacing w:after="200"/>
              <w:jc w:val="center"/>
              <w:rPr>
                <w:color w:val="000000"/>
                <w:sz w:val="20"/>
                <w:szCs w:val="20"/>
              </w:rPr>
            </w:pPr>
            <w:r>
              <w:rPr>
                <w:color w:val="000000"/>
                <w:sz w:val="20"/>
                <w:szCs w:val="20"/>
              </w:rPr>
              <w:t>+40</w:t>
            </w:r>
          </w:p>
        </w:tc>
      </w:tr>
      <w:tr w:rsidR="00E354FB" w14:paraId="72AAA19A" w14:textId="77777777">
        <w:trPr>
          <w:trHeight w:val="481"/>
          <w:jc w:val="center"/>
        </w:trPr>
        <w:tc>
          <w:tcPr>
            <w:tcW w:w="900" w:type="dxa"/>
          </w:tcPr>
          <w:p w14:paraId="2F32EE37" w14:textId="77777777" w:rsidR="00E354FB" w:rsidRDefault="00000000">
            <w:pPr>
              <w:pStyle w:val="Heading1"/>
              <w:spacing w:after="200"/>
              <w:jc w:val="center"/>
              <w:rPr>
                <w:color w:val="000000"/>
                <w:sz w:val="20"/>
                <w:szCs w:val="20"/>
              </w:rPr>
            </w:pPr>
            <w:r>
              <w:rPr>
                <w:color w:val="000000"/>
                <w:sz w:val="20"/>
                <w:szCs w:val="20"/>
              </w:rPr>
              <w:t>8</w:t>
            </w:r>
          </w:p>
        </w:tc>
        <w:tc>
          <w:tcPr>
            <w:tcW w:w="2306" w:type="dxa"/>
          </w:tcPr>
          <w:p w14:paraId="4FE992FD" w14:textId="77777777" w:rsidR="00E354FB" w:rsidRDefault="00000000">
            <w:pPr>
              <w:pStyle w:val="Heading1"/>
              <w:spacing w:after="200"/>
              <w:jc w:val="center"/>
              <w:rPr>
                <w:color w:val="000000"/>
                <w:sz w:val="20"/>
                <w:szCs w:val="20"/>
              </w:rPr>
            </w:pPr>
            <w:r>
              <w:rPr>
                <w:color w:val="000000"/>
                <w:sz w:val="20"/>
                <w:szCs w:val="20"/>
              </w:rPr>
              <w:t>KO</w:t>
            </w:r>
          </w:p>
        </w:tc>
        <w:tc>
          <w:tcPr>
            <w:tcW w:w="1178" w:type="dxa"/>
          </w:tcPr>
          <w:p w14:paraId="4EB8DA09"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24917B37"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7C30AEB0" w14:textId="77777777" w:rsidR="00E354FB" w:rsidRDefault="00000000">
            <w:pPr>
              <w:pStyle w:val="Heading1"/>
              <w:spacing w:after="200"/>
              <w:jc w:val="center"/>
              <w:rPr>
                <w:color w:val="000000"/>
                <w:sz w:val="20"/>
                <w:szCs w:val="20"/>
              </w:rPr>
            </w:pPr>
            <w:r>
              <w:rPr>
                <w:color w:val="000000"/>
                <w:sz w:val="20"/>
                <w:szCs w:val="20"/>
              </w:rPr>
              <w:t>+40</w:t>
            </w:r>
          </w:p>
        </w:tc>
      </w:tr>
      <w:tr w:rsidR="00E354FB" w14:paraId="1BC174B2" w14:textId="77777777">
        <w:trPr>
          <w:trHeight w:val="489"/>
          <w:jc w:val="center"/>
        </w:trPr>
        <w:tc>
          <w:tcPr>
            <w:tcW w:w="900" w:type="dxa"/>
          </w:tcPr>
          <w:p w14:paraId="170680F7" w14:textId="77777777" w:rsidR="00E354FB" w:rsidRDefault="00000000">
            <w:pPr>
              <w:pStyle w:val="Heading1"/>
              <w:spacing w:after="200"/>
              <w:jc w:val="center"/>
              <w:rPr>
                <w:color w:val="000000"/>
                <w:sz w:val="20"/>
                <w:szCs w:val="20"/>
              </w:rPr>
            </w:pPr>
            <w:r>
              <w:rPr>
                <w:color w:val="000000"/>
                <w:sz w:val="20"/>
                <w:szCs w:val="20"/>
              </w:rPr>
              <w:t>9</w:t>
            </w:r>
          </w:p>
        </w:tc>
        <w:tc>
          <w:tcPr>
            <w:tcW w:w="2306" w:type="dxa"/>
          </w:tcPr>
          <w:p w14:paraId="6F8E4C7C" w14:textId="77777777" w:rsidR="00E354FB" w:rsidRDefault="00000000">
            <w:pPr>
              <w:pStyle w:val="Heading1"/>
              <w:spacing w:after="200"/>
              <w:jc w:val="center"/>
              <w:rPr>
                <w:color w:val="000000"/>
                <w:sz w:val="20"/>
                <w:szCs w:val="20"/>
              </w:rPr>
            </w:pPr>
            <w:r>
              <w:rPr>
                <w:color w:val="000000"/>
                <w:sz w:val="20"/>
                <w:szCs w:val="20"/>
              </w:rPr>
              <w:t>EN</w:t>
            </w:r>
          </w:p>
        </w:tc>
        <w:tc>
          <w:tcPr>
            <w:tcW w:w="1178" w:type="dxa"/>
          </w:tcPr>
          <w:p w14:paraId="41191933"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7AE87F95"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447370F6" w14:textId="77777777" w:rsidR="00E354FB" w:rsidRDefault="00000000">
            <w:pPr>
              <w:pStyle w:val="Heading1"/>
              <w:spacing w:after="200"/>
              <w:jc w:val="center"/>
              <w:rPr>
                <w:color w:val="000000"/>
                <w:sz w:val="20"/>
                <w:szCs w:val="20"/>
              </w:rPr>
            </w:pPr>
            <w:r>
              <w:rPr>
                <w:color w:val="000000"/>
                <w:sz w:val="20"/>
                <w:szCs w:val="20"/>
              </w:rPr>
              <w:t>+40</w:t>
            </w:r>
          </w:p>
        </w:tc>
      </w:tr>
      <w:tr w:rsidR="00E354FB" w14:paraId="6AB14839" w14:textId="77777777">
        <w:trPr>
          <w:trHeight w:val="481"/>
          <w:jc w:val="center"/>
        </w:trPr>
        <w:tc>
          <w:tcPr>
            <w:tcW w:w="900" w:type="dxa"/>
          </w:tcPr>
          <w:p w14:paraId="67A696A5" w14:textId="77777777" w:rsidR="00E354FB" w:rsidRDefault="00000000">
            <w:pPr>
              <w:pStyle w:val="Heading1"/>
              <w:spacing w:after="200"/>
              <w:jc w:val="center"/>
              <w:rPr>
                <w:color w:val="000000"/>
                <w:sz w:val="20"/>
                <w:szCs w:val="20"/>
              </w:rPr>
            </w:pPr>
            <w:r>
              <w:rPr>
                <w:color w:val="000000"/>
                <w:sz w:val="20"/>
                <w:szCs w:val="20"/>
              </w:rPr>
              <w:t>10</w:t>
            </w:r>
          </w:p>
        </w:tc>
        <w:tc>
          <w:tcPr>
            <w:tcW w:w="2306" w:type="dxa"/>
          </w:tcPr>
          <w:p w14:paraId="7CEE2ACE" w14:textId="77777777" w:rsidR="00E354FB" w:rsidRDefault="00000000">
            <w:pPr>
              <w:pStyle w:val="Heading1"/>
              <w:spacing w:after="200"/>
              <w:jc w:val="center"/>
              <w:rPr>
                <w:color w:val="000000"/>
                <w:sz w:val="20"/>
                <w:szCs w:val="20"/>
              </w:rPr>
            </w:pPr>
            <w:r>
              <w:rPr>
                <w:color w:val="000000"/>
                <w:sz w:val="20"/>
                <w:szCs w:val="20"/>
              </w:rPr>
              <w:t>BI</w:t>
            </w:r>
          </w:p>
        </w:tc>
        <w:tc>
          <w:tcPr>
            <w:tcW w:w="1178" w:type="dxa"/>
          </w:tcPr>
          <w:p w14:paraId="57ED0C22"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3BF75263"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1A20783C" w14:textId="77777777" w:rsidR="00E354FB" w:rsidRDefault="00000000">
            <w:pPr>
              <w:pStyle w:val="Heading1"/>
              <w:spacing w:after="200"/>
              <w:jc w:val="center"/>
              <w:rPr>
                <w:color w:val="000000"/>
                <w:sz w:val="20"/>
                <w:szCs w:val="20"/>
              </w:rPr>
            </w:pPr>
            <w:r>
              <w:rPr>
                <w:color w:val="000000"/>
                <w:sz w:val="20"/>
                <w:szCs w:val="20"/>
              </w:rPr>
              <w:t>+40</w:t>
            </w:r>
          </w:p>
        </w:tc>
      </w:tr>
      <w:tr w:rsidR="00E354FB" w14:paraId="1D774193" w14:textId="77777777">
        <w:trPr>
          <w:trHeight w:val="489"/>
          <w:jc w:val="center"/>
        </w:trPr>
        <w:tc>
          <w:tcPr>
            <w:tcW w:w="900" w:type="dxa"/>
          </w:tcPr>
          <w:p w14:paraId="2E2C95EA" w14:textId="77777777" w:rsidR="00E354FB" w:rsidRDefault="00000000">
            <w:pPr>
              <w:pStyle w:val="Heading1"/>
              <w:spacing w:after="200"/>
              <w:jc w:val="center"/>
              <w:rPr>
                <w:color w:val="000000"/>
                <w:sz w:val="20"/>
                <w:szCs w:val="20"/>
              </w:rPr>
            </w:pPr>
            <w:r>
              <w:rPr>
                <w:color w:val="000000"/>
                <w:sz w:val="20"/>
                <w:szCs w:val="20"/>
              </w:rPr>
              <w:t>11</w:t>
            </w:r>
          </w:p>
        </w:tc>
        <w:tc>
          <w:tcPr>
            <w:tcW w:w="2306" w:type="dxa"/>
          </w:tcPr>
          <w:p w14:paraId="7F7FF85D" w14:textId="77777777" w:rsidR="00E354FB" w:rsidRDefault="00000000">
            <w:pPr>
              <w:pStyle w:val="Heading1"/>
              <w:spacing w:after="200"/>
              <w:jc w:val="center"/>
              <w:rPr>
                <w:color w:val="000000"/>
                <w:sz w:val="20"/>
                <w:szCs w:val="20"/>
              </w:rPr>
            </w:pPr>
            <w:r>
              <w:rPr>
                <w:color w:val="000000"/>
                <w:sz w:val="20"/>
                <w:szCs w:val="20"/>
              </w:rPr>
              <w:t>NI</w:t>
            </w:r>
          </w:p>
        </w:tc>
        <w:tc>
          <w:tcPr>
            <w:tcW w:w="1178" w:type="dxa"/>
          </w:tcPr>
          <w:p w14:paraId="6B67F720"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0E8083D5"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734E49EF" w14:textId="77777777" w:rsidR="00E354FB" w:rsidRDefault="00000000">
            <w:pPr>
              <w:pStyle w:val="Heading1"/>
              <w:spacing w:after="200"/>
              <w:jc w:val="center"/>
              <w:rPr>
                <w:color w:val="000000"/>
                <w:sz w:val="20"/>
                <w:szCs w:val="20"/>
              </w:rPr>
            </w:pPr>
            <w:r>
              <w:rPr>
                <w:color w:val="000000"/>
                <w:sz w:val="20"/>
                <w:szCs w:val="20"/>
              </w:rPr>
              <w:t>+40</w:t>
            </w:r>
          </w:p>
        </w:tc>
      </w:tr>
      <w:tr w:rsidR="00E354FB" w14:paraId="561FB702" w14:textId="77777777">
        <w:trPr>
          <w:trHeight w:val="481"/>
          <w:jc w:val="center"/>
        </w:trPr>
        <w:tc>
          <w:tcPr>
            <w:tcW w:w="900" w:type="dxa"/>
          </w:tcPr>
          <w:p w14:paraId="031B5FAD" w14:textId="77777777" w:rsidR="00E354FB" w:rsidRDefault="00000000">
            <w:pPr>
              <w:pStyle w:val="Heading1"/>
              <w:spacing w:after="200"/>
              <w:jc w:val="center"/>
              <w:rPr>
                <w:color w:val="000000"/>
                <w:sz w:val="20"/>
                <w:szCs w:val="20"/>
              </w:rPr>
            </w:pPr>
            <w:r>
              <w:rPr>
                <w:color w:val="000000"/>
                <w:sz w:val="20"/>
                <w:szCs w:val="20"/>
              </w:rPr>
              <w:t>12</w:t>
            </w:r>
          </w:p>
        </w:tc>
        <w:tc>
          <w:tcPr>
            <w:tcW w:w="2306" w:type="dxa"/>
          </w:tcPr>
          <w:p w14:paraId="4C3216F6" w14:textId="77777777" w:rsidR="00E354FB" w:rsidRDefault="00000000">
            <w:pPr>
              <w:pStyle w:val="Heading1"/>
              <w:spacing w:after="200"/>
              <w:jc w:val="center"/>
              <w:rPr>
                <w:color w:val="000000"/>
                <w:sz w:val="20"/>
                <w:szCs w:val="20"/>
              </w:rPr>
            </w:pPr>
            <w:r>
              <w:rPr>
                <w:color w:val="000000"/>
                <w:sz w:val="20"/>
                <w:szCs w:val="20"/>
              </w:rPr>
              <w:t>AT</w:t>
            </w:r>
          </w:p>
        </w:tc>
        <w:tc>
          <w:tcPr>
            <w:tcW w:w="1178" w:type="dxa"/>
          </w:tcPr>
          <w:p w14:paraId="38A7AE2B"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13D16717"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636C8B0F" w14:textId="77777777" w:rsidR="00E354FB" w:rsidRDefault="00000000">
            <w:pPr>
              <w:pStyle w:val="Heading1"/>
              <w:spacing w:after="200"/>
              <w:jc w:val="center"/>
              <w:rPr>
                <w:color w:val="000000"/>
                <w:sz w:val="20"/>
                <w:szCs w:val="20"/>
              </w:rPr>
            </w:pPr>
            <w:r>
              <w:rPr>
                <w:color w:val="000000"/>
                <w:sz w:val="20"/>
                <w:szCs w:val="20"/>
              </w:rPr>
              <w:t>+40</w:t>
            </w:r>
          </w:p>
        </w:tc>
      </w:tr>
      <w:tr w:rsidR="00E354FB" w14:paraId="52E27A73" w14:textId="77777777">
        <w:trPr>
          <w:trHeight w:val="489"/>
          <w:jc w:val="center"/>
        </w:trPr>
        <w:tc>
          <w:tcPr>
            <w:tcW w:w="900" w:type="dxa"/>
          </w:tcPr>
          <w:p w14:paraId="19BCAB89" w14:textId="77777777" w:rsidR="00E354FB" w:rsidRDefault="00000000">
            <w:pPr>
              <w:pStyle w:val="Heading1"/>
              <w:spacing w:after="200"/>
              <w:jc w:val="center"/>
              <w:rPr>
                <w:color w:val="000000"/>
                <w:sz w:val="20"/>
                <w:szCs w:val="20"/>
              </w:rPr>
            </w:pPr>
            <w:r>
              <w:rPr>
                <w:color w:val="000000"/>
                <w:sz w:val="20"/>
                <w:szCs w:val="20"/>
              </w:rPr>
              <w:t>13</w:t>
            </w:r>
          </w:p>
        </w:tc>
        <w:tc>
          <w:tcPr>
            <w:tcW w:w="2306" w:type="dxa"/>
          </w:tcPr>
          <w:p w14:paraId="760D5825" w14:textId="77777777" w:rsidR="00E354FB" w:rsidRDefault="00000000">
            <w:pPr>
              <w:pStyle w:val="Heading1"/>
              <w:spacing w:after="200"/>
              <w:jc w:val="center"/>
              <w:rPr>
                <w:color w:val="000000"/>
                <w:sz w:val="20"/>
                <w:szCs w:val="20"/>
              </w:rPr>
            </w:pPr>
            <w:r>
              <w:rPr>
                <w:color w:val="000000"/>
                <w:sz w:val="20"/>
                <w:szCs w:val="20"/>
              </w:rPr>
              <w:t>IM</w:t>
            </w:r>
          </w:p>
        </w:tc>
        <w:tc>
          <w:tcPr>
            <w:tcW w:w="1178" w:type="dxa"/>
          </w:tcPr>
          <w:p w14:paraId="78FB782D"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623E568C"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0C8B30F9" w14:textId="77777777" w:rsidR="00E354FB" w:rsidRDefault="00000000">
            <w:pPr>
              <w:pStyle w:val="Heading1"/>
              <w:spacing w:after="200"/>
              <w:jc w:val="center"/>
              <w:rPr>
                <w:color w:val="000000"/>
                <w:sz w:val="20"/>
                <w:szCs w:val="20"/>
              </w:rPr>
            </w:pPr>
            <w:r>
              <w:rPr>
                <w:color w:val="000000"/>
                <w:sz w:val="20"/>
                <w:szCs w:val="20"/>
              </w:rPr>
              <w:t>+40</w:t>
            </w:r>
          </w:p>
        </w:tc>
      </w:tr>
      <w:tr w:rsidR="00E354FB" w14:paraId="455AD806" w14:textId="77777777">
        <w:trPr>
          <w:trHeight w:val="481"/>
          <w:jc w:val="center"/>
        </w:trPr>
        <w:tc>
          <w:tcPr>
            <w:tcW w:w="900" w:type="dxa"/>
          </w:tcPr>
          <w:p w14:paraId="55807E3E" w14:textId="77777777" w:rsidR="00E354FB" w:rsidRDefault="00000000">
            <w:pPr>
              <w:pStyle w:val="Heading1"/>
              <w:spacing w:after="200"/>
              <w:jc w:val="center"/>
              <w:rPr>
                <w:color w:val="000000"/>
                <w:sz w:val="20"/>
                <w:szCs w:val="20"/>
              </w:rPr>
            </w:pPr>
            <w:r>
              <w:rPr>
                <w:color w:val="000000"/>
                <w:sz w:val="20"/>
                <w:szCs w:val="20"/>
              </w:rPr>
              <w:t>14</w:t>
            </w:r>
          </w:p>
        </w:tc>
        <w:tc>
          <w:tcPr>
            <w:tcW w:w="2306" w:type="dxa"/>
          </w:tcPr>
          <w:p w14:paraId="3D780304" w14:textId="77777777" w:rsidR="00E354FB" w:rsidRDefault="00000000">
            <w:pPr>
              <w:pStyle w:val="Heading1"/>
              <w:spacing w:after="200"/>
              <w:jc w:val="center"/>
              <w:rPr>
                <w:color w:val="000000"/>
                <w:sz w:val="20"/>
                <w:szCs w:val="20"/>
              </w:rPr>
            </w:pPr>
            <w:r>
              <w:rPr>
                <w:color w:val="000000"/>
                <w:sz w:val="20"/>
                <w:szCs w:val="20"/>
              </w:rPr>
              <w:t>YU</w:t>
            </w:r>
          </w:p>
        </w:tc>
        <w:tc>
          <w:tcPr>
            <w:tcW w:w="1178" w:type="dxa"/>
          </w:tcPr>
          <w:p w14:paraId="401878E9"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05E34EED"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7C578A20" w14:textId="77777777" w:rsidR="00E354FB" w:rsidRDefault="00000000">
            <w:pPr>
              <w:pStyle w:val="Heading1"/>
              <w:spacing w:after="200"/>
              <w:jc w:val="center"/>
              <w:rPr>
                <w:color w:val="000000"/>
                <w:sz w:val="20"/>
                <w:szCs w:val="20"/>
              </w:rPr>
            </w:pPr>
            <w:r>
              <w:rPr>
                <w:color w:val="000000"/>
                <w:sz w:val="20"/>
                <w:szCs w:val="20"/>
              </w:rPr>
              <w:t>+40</w:t>
            </w:r>
          </w:p>
        </w:tc>
      </w:tr>
      <w:tr w:rsidR="00E354FB" w14:paraId="697E1500" w14:textId="77777777">
        <w:trPr>
          <w:trHeight w:val="489"/>
          <w:jc w:val="center"/>
        </w:trPr>
        <w:tc>
          <w:tcPr>
            <w:tcW w:w="900" w:type="dxa"/>
          </w:tcPr>
          <w:p w14:paraId="491E3552" w14:textId="77777777" w:rsidR="00E354FB" w:rsidRDefault="00000000">
            <w:pPr>
              <w:pStyle w:val="Heading1"/>
              <w:spacing w:after="200"/>
              <w:jc w:val="center"/>
              <w:rPr>
                <w:color w:val="000000"/>
                <w:sz w:val="20"/>
                <w:szCs w:val="20"/>
              </w:rPr>
            </w:pPr>
            <w:r>
              <w:rPr>
                <w:color w:val="000000"/>
                <w:sz w:val="20"/>
                <w:szCs w:val="20"/>
              </w:rPr>
              <w:t>15</w:t>
            </w:r>
          </w:p>
        </w:tc>
        <w:tc>
          <w:tcPr>
            <w:tcW w:w="2306" w:type="dxa"/>
          </w:tcPr>
          <w:p w14:paraId="26F06E25" w14:textId="77777777" w:rsidR="00E354FB" w:rsidRDefault="00000000">
            <w:pPr>
              <w:pStyle w:val="Heading1"/>
              <w:spacing w:after="200"/>
              <w:jc w:val="center"/>
              <w:rPr>
                <w:color w:val="000000"/>
                <w:sz w:val="20"/>
                <w:szCs w:val="20"/>
              </w:rPr>
            </w:pPr>
            <w:r>
              <w:rPr>
                <w:color w:val="000000"/>
                <w:sz w:val="20"/>
                <w:szCs w:val="20"/>
              </w:rPr>
              <w:t>AN</w:t>
            </w:r>
          </w:p>
        </w:tc>
        <w:tc>
          <w:tcPr>
            <w:tcW w:w="1178" w:type="dxa"/>
          </w:tcPr>
          <w:p w14:paraId="70BE55BC"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50EBF466"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070BC480" w14:textId="77777777" w:rsidR="00E354FB" w:rsidRDefault="00000000">
            <w:pPr>
              <w:pStyle w:val="Heading1"/>
              <w:spacing w:after="200"/>
              <w:jc w:val="center"/>
              <w:rPr>
                <w:color w:val="000000"/>
                <w:sz w:val="20"/>
                <w:szCs w:val="20"/>
              </w:rPr>
            </w:pPr>
            <w:r>
              <w:rPr>
                <w:color w:val="000000"/>
                <w:sz w:val="20"/>
                <w:szCs w:val="20"/>
              </w:rPr>
              <w:t>+40</w:t>
            </w:r>
          </w:p>
        </w:tc>
      </w:tr>
      <w:tr w:rsidR="00E354FB" w14:paraId="3C18F58B" w14:textId="77777777">
        <w:trPr>
          <w:trHeight w:val="481"/>
          <w:jc w:val="center"/>
        </w:trPr>
        <w:tc>
          <w:tcPr>
            <w:tcW w:w="900" w:type="dxa"/>
          </w:tcPr>
          <w:p w14:paraId="24F88B2D" w14:textId="77777777" w:rsidR="00E354FB" w:rsidRDefault="00000000">
            <w:pPr>
              <w:pStyle w:val="Heading1"/>
              <w:spacing w:after="200"/>
              <w:jc w:val="center"/>
              <w:rPr>
                <w:color w:val="000000"/>
                <w:sz w:val="20"/>
                <w:szCs w:val="20"/>
              </w:rPr>
            </w:pPr>
            <w:r>
              <w:rPr>
                <w:color w:val="000000"/>
                <w:sz w:val="20"/>
                <w:szCs w:val="20"/>
              </w:rPr>
              <w:t>16</w:t>
            </w:r>
          </w:p>
        </w:tc>
        <w:tc>
          <w:tcPr>
            <w:tcW w:w="2306" w:type="dxa"/>
          </w:tcPr>
          <w:p w14:paraId="6DFFFF95" w14:textId="77777777" w:rsidR="00E354FB" w:rsidRDefault="00000000">
            <w:pPr>
              <w:pStyle w:val="Heading1"/>
              <w:spacing w:after="200"/>
              <w:jc w:val="center"/>
              <w:rPr>
                <w:color w:val="000000"/>
                <w:sz w:val="20"/>
                <w:szCs w:val="20"/>
              </w:rPr>
            </w:pPr>
            <w:r>
              <w:rPr>
                <w:color w:val="000000"/>
                <w:sz w:val="20"/>
                <w:szCs w:val="20"/>
              </w:rPr>
              <w:t>EN</w:t>
            </w:r>
          </w:p>
        </w:tc>
        <w:tc>
          <w:tcPr>
            <w:tcW w:w="1178" w:type="dxa"/>
          </w:tcPr>
          <w:p w14:paraId="10FCE6DA"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5130E614"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5BF75F89" w14:textId="77777777" w:rsidR="00E354FB" w:rsidRDefault="00000000">
            <w:pPr>
              <w:pStyle w:val="Heading1"/>
              <w:spacing w:after="200"/>
              <w:jc w:val="center"/>
              <w:rPr>
                <w:color w:val="000000"/>
                <w:sz w:val="20"/>
                <w:szCs w:val="20"/>
              </w:rPr>
            </w:pPr>
            <w:r>
              <w:rPr>
                <w:color w:val="000000"/>
                <w:sz w:val="20"/>
                <w:szCs w:val="20"/>
              </w:rPr>
              <w:t>+40</w:t>
            </w:r>
          </w:p>
        </w:tc>
      </w:tr>
      <w:tr w:rsidR="00E354FB" w14:paraId="015DBE64" w14:textId="77777777">
        <w:trPr>
          <w:trHeight w:val="489"/>
          <w:jc w:val="center"/>
        </w:trPr>
        <w:tc>
          <w:tcPr>
            <w:tcW w:w="900" w:type="dxa"/>
          </w:tcPr>
          <w:p w14:paraId="2490A91E" w14:textId="77777777" w:rsidR="00E354FB" w:rsidRDefault="00000000">
            <w:pPr>
              <w:pStyle w:val="Heading1"/>
              <w:spacing w:after="200"/>
              <w:jc w:val="center"/>
              <w:rPr>
                <w:color w:val="000000"/>
                <w:sz w:val="20"/>
                <w:szCs w:val="20"/>
              </w:rPr>
            </w:pPr>
            <w:r>
              <w:rPr>
                <w:color w:val="000000"/>
                <w:sz w:val="20"/>
                <w:szCs w:val="20"/>
              </w:rPr>
              <w:t>17</w:t>
            </w:r>
          </w:p>
        </w:tc>
        <w:tc>
          <w:tcPr>
            <w:tcW w:w="2306" w:type="dxa"/>
          </w:tcPr>
          <w:p w14:paraId="5CB4B2A6" w14:textId="77777777" w:rsidR="00E354FB" w:rsidRDefault="00000000">
            <w:pPr>
              <w:pStyle w:val="Heading1"/>
              <w:spacing w:after="200"/>
              <w:jc w:val="center"/>
              <w:rPr>
                <w:color w:val="000000"/>
                <w:sz w:val="20"/>
                <w:szCs w:val="20"/>
              </w:rPr>
            </w:pPr>
            <w:r>
              <w:rPr>
                <w:color w:val="000000"/>
                <w:sz w:val="20"/>
                <w:szCs w:val="20"/>
              </w:rPr>
              <w:t>EM</w:t>
            </w:r>
          </w:p>
        </w:tc>
        <w:tc>
          <w:tcPr>
            <w:tcW w:w="1178" w:type="dxa"/>
          </w:tcPr>
          <w:p w14:paraId="1B36607A"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101FD774"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30993A49" w14:textId="77777777" w:rsidR="00E354FB" w:rsidRDefault="00000000">
            <w:pPr>
              <w:pStyle w:val="Heading1"/>
              <w:spacing w:after="200"/>
              <w:jc w:val="center"/>
              <w:rPr>
                <w:color w:val="000000"/>
                <w:sz w:val="20"/>
                <w:szCs w:val="20"/>
              </w:rPr>
            </w:pPr>
            <w:r>
              <w:rPr>
                <w:color w:val="000000"/>
                <w:sz w:val="20"/>
                <w:szCs w:val="20"/>
              </w:rPr>
              <w:t>+40</w:t>
            </w:r>
          </w:p>
        </w:tc>
      </w:tr>
      <w:tr w:rsidR="00E354FB" w14:paraId="49CC7D83" w14:textId="77777777">
        <w:trPr>
          <w:trHeight w:val="481"/>
          <w:jc w:val="center"/>
        </w:trPr>
        <w:tc>
          <w:tcPr>
            <w:tcW w:w="900" w:type="dxa"/>
          </w:tcPr>
          <w:p w14:paraId="045DBAD4" w14:textId="77777777" w:rsidR="00E354FB" w:rsidRDefault="00000000">
            <w:pPr>
              <w:pStyle w:val="Heading1"/>
              <w:spacing w:after="200"/>
              <w:jc w:val="center"/>
              <w:rPr>
                <w:color w:val="000000"/>
                <w:sz w:val="20"/>
                <w:szCs w:val="20"/>
              </w:rPr>
            </w:pPr>
            <w:r>
              <w:rPr>
                <w:color w:val="000000"/>
                <w:sz w:val="20"/>
                <w:szCs w:val="20"/>
              </w:rPr>
              <w:t>18</w:t>
            </w:r>
          </w:p>
        </w:tc>
        <w:tc>
          <w:tcPr>
            <w:tcW w:w="2306" w:type="dxa"/>
          </w:tcPr>
          <w:p w14:paraId="1AD508D9" w14:textId="77777777" w:rsidR="00E354FB" w:rsidRDefault="00000000">
            <w:pPr>
              <w:pStyle w:val="Heading1"/>
              <w:spacing w:after="200"/>
              <w:jc w:val="center"/>
              <w:rPr>
                <w:color w:val="000000"/>
                <w:sz w:val="20"/>
                <w:szCs w:val="20"/>
              </w:rPr>
            </w:pPr>
            <w:r>
              <w:rPr>
                <w:color w:val="000000"/>
                <w:sz w:val="20"/>
                <w:szCs w:val="20"/>
              </w:rPr>
              <w:t>NI</w:t>
            </w:r>
          </w:p>
        </w:tc>
        <w:tc>
          <w:tcPr>
            <w:tcW w:w="1178" w:type="dxa"/>
          </w:tcPr>
          <w:p w14:paraId="79C123C9" w14:textId="77777777" w:rsidR="00E354FB" w:rsidRDefault="00000000">
            <w:pPr>
              <w:pStyle w:val="Heading1"/>
              <w:spacing w:after="200"/>
              <w:jc w:val="center"/>
              <w:rPr>
                <w:color w:val="000000"/>
                <w:sz w:val="20"/>
                <w:szCs w:val="20"/>
              </w:rPr>
            </w:pPr>
            <w:r>
              <w:rPr>
                <w:color w:val="000000"/>
                <w:sz w:val="20"/>
                <w:szCs w:val="20"/>
              </w:rPr>
              <w:t>70</w:t>
            </w:r>
          </w:p>
        </w:tc>
        <w:tc>
          <w:tcPr>
            <w:tcW w:w="1256" w:type="dxa"/>
          </w:tcPr>
          <w:p w14:paraId="0186C45B"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2A278956" w14:textId="77777777" w:rsidR="00E354FB" w:rsidRDefault="00000000">
            <w:pPr>
              <w:pStyle w:val="Heading1"/>
              <w:spacing w:after="200"/>
              <w:jc w:val="center"/>
              <w:rPr>
                <w:color w:val="000000"/>
                <w:sz w:val="20"/>
                <w:szCs w:val="20"/>
              </w:rPr>
            </w:pPr>
            <w:r>
              <w:rPr>
                <w:color w:val="000000"/>
                <w:sz w:val="20"/>
                <w:szCs w:val="20"/>
              </w:rPr>
              <w:t>+30</w:t>
            </w:r>
          </w:p>
        </w:tc>
      </w:tr>
      <w:tr w:rsidR="00E354FB" w14:paraId="625BF696" w14:textId="77777777">
        <w:trPr>
          <w:trHeight w:val="481"/>
          <w:jc w:val="center"/>
        </w:trPr>
        <w:tc>
          <w:tcPr>
            <w:tcW w:w="900" w:type="dxa"/>
          </w:tcPr>
          <w:p w14:paraId="44F7E4B1" w14:textId="77777777" w:rsidR="00E354FB" w:rsidRDefault="00000000">
            <w:pPr>
              <w:pStyle w:val="Heading1"/>
              <w:spacing w:after="200"/>
              <w:jc w:val="center"/>
              <w:rPr>
                <w:color w:val="000000"/>
                <w:sz w:val="20"/>
                <w:szCs w:val="20"/>
              </w:rPr>
            </w:pPr>
            <w:r>
              <w:rPr>
                <w:color w:val="000000"/>
                <w:sz w:val="20"/>
                <w:szCs w:val="20"/>
              </w:rPr>
              <w:t>19</w:t>
            </w:r>
          </w:p>
        </w:tc>
        <w:tc>
          <w:tcPr>
            <w:tcW w:w="2306" w:type="dxa"/>
          </w:tcPr>
          <w:p w14:paraId="750D3137" w14:textId="77777777" w:rsidR="00E354FB" w:rsidRDefault="00000000">
            <w:pPr>
              <w:pStyle w:val="Heading1"/>
              <w:spacing w:after="200"/>
              <w:jc w:val="center"/>
              <w:rPr>
                <w:color w:val="000000"/>
                <w:sz w:val="20"/>
                <w:szCs w:val="20"/>
              </w:rPr>
            </w:pPr>
            <w:r>
              <w:rPr>
                <w:color w:val="000000"/>
                <w:sz w:val="20"/>
                <w:szCs w:val="20"/>
              </w:rPr>
              <w:t>RO</w:t>
            </w:r>
          </w:p>
        </w:tc>
        <w:tc>
          <w:tcPr>
            <w:tcW w:w="1178" w:type="dxa"/>
          </w:tcPr>
          <w:p w14:paraId="1625FFCC" w14:textId="77777777" w:rsidR="00E354FB" w:rsidRDefault="00000000">
            <w:pPr>
              <w:pStyle w:val="Heading1"/>
              <w:spacing w:after="200"/>
              <w:jc w:val="center"/>
              <w:rPr>
                <w:color w:val="000000"/>
                <w:sz w:val="20"/>
                <w:szCs w:val="20"/>
              </w:rPr>
            </w:pPr>
            <w:r>
              <w:rPr>
                <w:color w:val="000000"/>
                <w:sz w:val="20"/>
                <w:szCs w:val="20"/>
              </w:rPr>
              <w:t>70</w:t>
            </w:r>
          </w:p>
        </w:tc>
        <w:tc>
          <w:tcPr>
            <w:tcW w:w="1256" w:type="dxa"/>
          </w:tcPr>
          <w:p w14:paraId="4AD2EF7A"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193A0845" w14:textId="77777777" w:rsidR="00E354FB" w:rsidRDefault="00000000">
            <w:pPr>
              <w:pStyle w:val="Heading1"/>
              <w:spacing w:after="200"/>
              <w:jc w:val="center"/>
              <w:rPr>
                <w:color w:val="000000"/>
                <w:sz w:val="20"/>
                <w:szCs w:val="20"/>
              </w:rPr>
            </w:pPr>
            <w:r>
              <w:rPr>
                <w:color w:val="000000"/>
                <w:sz w:val="20"/>
                <w:szCs w:val="20"/>
              </w:rPr>
              <w:t>+30</w:t>
            </w:r>
          </w:p>
        </w:tc>
      </w:tr>
      <w:tr w:rsidR="00E354FB" w14:paraId="3BC28070" w14:textId="77777777">
        <w:trPr>
          <w:trHeight w:val="489"/>
          <w:jc w:val="center"/>
        </w:trPr>
        <w:tc>
          <w:tcPr>
            <w:tcW w:w="900" w:type="dxa"/>
          </w:tcPr>
          <w:p w14:paraId="7D0FC92E" w14:textId="77777777" w:rsidR="00E354FB" w:rsidRDefault="00000000">
            <w:pPr>
              <w:pStyle w:val="Heading1"/>
              <w:spacing w:after="200"/>
              <w:jc w:val="center"/>
              <w:rPr>
                <w:color w:val="000000"/>
                <w:sz w:val="20"/>
                <w:szCs w:val="20"/>
              </w:rPr>
            </w:pPr>
            <w:r>
              <w:rPr>
                <w:color w:val="000000"/>
                <w:sz w:val="20"/>
                <w:szCs w:val="20"/>
              </w:rPr>
              <w:t>20</w:t>
            </w:r>
          </w:p>
        </w:tc>
        <w:tc>
          <w:tcPr>
            <w:tcW w:w="2306" w:type="dxa"/>
          </w:tcPr>
          <w:p w14:paraId="61A5F11B" w14:textId="77777777" w:rsidR="00E354FB" w:rsidRDefault="00000000">
            <w:pPr>
              <w:pStyle w:val="Heading1"/>
              <w:spacing w:after="200"/>
              <w:jc w:val="center"/>
              <w:rPr>
                <w:color w:val="000000"/>
                <w:sz w:val="20"/>
                <w:szCs w:val="20"/>
              </w:rPr>
            </w:pPr>
            <w:r>
              <w:rPr>
                <w:color w:val="000000"/>
                <w:sz w:val="20"/>
                <w:szCs w:val="20"/>
              </w:rPr>
              <w:t>NU</w:t>
            </w:r>
          </w:p>
        </w:tc>
        <w:tc>
          <w:tcPr>
            <w:tcW w:w="1178" w:type="dxa"/>
          </w:tcPr>
          <w:p w14:paraId="361F7B57" w14:textId="77777777" w:rsidR="00E354FB" w:rsidRDefault="00000000">
            <w:pPr>
              <w:pStyle w:val="Heading1"/>
              <w:spacing w:after="200"/>
              <w:jc w:val="center"/>
              <w:rPr>
                <w:color w:val="000000"/>
                <w:sz w:val="20"/>
                <w:szCs w:val="20"/>
              </w:rPr>
            </w:pPr>
            <w:r>
              <w:rPr>
                <w:color w:val="000000"/>
                <w:sz w:val="20"/>
                <w:szCs w:val="20"/>
              </w:rPr>
              <w:t>70</w:t>
            </w:r>
          </w:p>
        </w:tc>
        <w:tc>
          <w:tcPr>
            <w:tcW w:w="1256" w:type="dxa"/>
          </w:tcPr>
          <w:p w14:paraId="70CB8CF9"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4BEC1A87" w14:textId="77777777" w:rsidR="00E354FB" w:rsidRDefault="00000000">
            <w:pPr>
              <w:pStyle w:val="Heading1"/>
              <w:spacing w:after="200"/>
              <w:jc w:val="center"/>
              <w:rPr>
                <w:color w:val="000000"/>
                <w:sz w:val="20"/>
                <w:szCs w:val="20"/>
              </w:rPr>
            </w:pPr>
            <w:r>
              <w:rPr>
                <w:color w:val="000000"/>
                <w:sz w:val="20"/>
                <w:szCs w:val="20"/>
              </w:rPr>
              <w:t>+30</w:t>
            </w:r>
          </w:p>
        </w:tc>
      </w:tr>
      <w:tr w:rsidR="00E354FB" w14:paraId="61DB4708" w14:textId="77777777">
        <w:trPr>
          <w:trHeight w:val="481"/>
          <w:jc w:val="center"/>
        </w:trPr>
        <w:tc>
          <w:tcPr>
            <w:tcW w:w="900" w:type="dxa"/>
          </w:tcPr>
          <w:p w14:paraId="2FC628E6" w14:textId="77777777" w:rsidR="00E354FB" w:rsidRDefault="00000000">
            <w:pPr>
              <w:pStyle w:val="Heading1"/>
              <w:spacing w:after="200"/>
              <w:jc w:val="center"/>
              <w:rPr>
                <w:color w:val="000000"/>
                <w:sz w:val="20"/>
                <w:szCs w:val="20"/>
              </w:rPr>
            </w:pPr>
            <w:r>
              <w:rPr>
                <w:color w:val="000000"/>
                <w:sz w:val="20"/>
                <w:szCs w:val="20"/>
              </w:rPr>
              <w:t>21</w:t>
            </w:r>
          </w:p>
        </w:tc>
        <w:tc>
          <w:tcPr>
            <w:tcW w:w="2306" w:type="dxa"/>
          </w:tcPr>
          <w:p w14:paraId="601BBBB8" w14:textId="77777777" w:rsidR="00E354FB" w:rsidRDefault="00000000">
            <w:pPr>
              <w:pStyle w:val="Heading1"/>
              <w:spacing w:after="200"/>
              <w:jc w:val="center"/>
              <w:rPr>
                <w:color w:val="000000"/>
                <w:sz w:val="20"/>
                <w:szCs w:val="20"/>
              </w:rPr>
            </w:pPr>
            <w:r>
              <w:rPr>
                <w:color w:val="000000"/>
                <w:sz w:val="20"/>
                <w:szCs w:val="20"/>
              </w:rPr>
              <w:t>SI</w:t>
            </w:r>
          </w:p>
        </w:tc>
        <w:tc>
          <w:tcPr>
            <w:tcW w:w="1178" w:type="dxa"/>
          </w:tcPr>
          <w:p w14:paraId="22FD7C94"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71A10178"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48C25247" w14:textId="77777777" w:rsidR="00E354FB" w:rsidRDefault="00000000">
            <w:pPr>
              <w:pStyle w:val="Heading1"/>
              <w:spacing w:after="200"/>
              <w:jc w:val="center"/>
              <w:rPr>
                <w:color w:val="000000"/>
                <w:sz w:val="20"/>
                <w:szCs w:val="20"/>
              </w:rPr>
            </w:pPr>
            <w:r>
              <w:rPr>
                <w:color w:val="000000"/>
                <w:sz w:val="20"/>
                <w:szCs w:val="20"/>
              </w:rPr>
              <w:t>+40</w:t>
            </w:r>
          </w:p>
        </w:tc>
      </w:tr>
      <w:tr w:rsidR="00E354FB" w14:paraId="5AF4A5FB" w14:textId="77777777">
        <w:trPr>
          <w:trHeight w:val="489"/>
          <w:jc w:val="center"/>
        </w:trPr>
        <w:tc>
          <w:tcPr>
            <w:tcW w:w="900" w:type="dxa"/>
          </w:tcPr>
          <w:p w14:paraId="3440E48F" w14:textId="77777777" w:rsidR="00E354FB" w:rsidRDefault="00000000">
            <w:pPr>
              <w:pStyle w:val="Heading1"/>
              <w:spacing w:after="200"/>
              <w:jc w:val="center"/>
              <w:rPr>
                <w:color w:val="000000"/>
                <w:sz w:val="20"/>
                <w:szCs w:val="20"/>
              </w:rPr>
            </w:pPr>
            <w:r>
              <w:rPr>
                <w:color w:val="000000"/>
                <w:sz w:val="20"/>
                <w:szCs w:val="20"/>
              </w:rPr>
              <w:t>22</w:t>
            </w:r>
          </w:p>
        </w:tc>
        <w:tc>
          <w:tcPr>
            <w:tcW w:w="2306" w:type="dxa"/>
          </w:tcPr>
          <w:p w14:paraId="388D15F2" w14:textId="77777777" w:rsidR="00E354FB" w:rsidRDefault="00000000">
            <w:pPr>
              <w:pStyle w:val="Heading1"/>
              <w:spacing w:after="200"/>
              <w:jc w:val="center"/>
              <w:rPr>
                <w:color w:val="000000"/>
                <w:sz w:val="20"/>
                <w:szCs w:val="20"/>
              </w:rPr>
            </w:pPr>
            <w:r>
              <w:rPr>
                <w:color w:val="000000"/>
                <w:sz w:val="20"/>
                <w:szCs w:val="20"/>
              </w:rPr>
              <w:t>DE</w:t>
            </w:r>
          </w:p>
        </w:tc>
        <w:tc>
          <w:tcPr>
            <w:tcW w:w="1178" w:type="dxa"/>
          </w:tcPr>
          <w:p w14:paraId="178FB025"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7E653D00"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0CE226BC" w14:textId="77777777" w:rsidR="00E354FB" w:rsidRDefault="00000000">
            <w:pPr>
              <w:pStyle w:val="Heading1"/>
              <w:spacing w:after="200"/>
              <w:jc w:val="center"/>
              <w:rPr>
                <w:color w:val="000000"/>
                <w:sz w:val="20"/>
                <w:szCs w:val="20"/>
              </w:rPr>
            </w:pPr>
            <w:r>
              <w:rPr>
                <w:color w:val="000000"/>
                <w:sz w:val="20"/>
                <w:szCs w:val="20"/>
              </w:rPr>
              <w:t>+40</w:t>
            </w:r>
          </w:p>
        </w:tc>
      </w:tr>
      <w:tr w:rsidR="00E354FB" w14:paraId="6DA520B8" w14:textId="77777777">
        <w:trPr>
          <w:trHeight w:val="481"/>
          <w:jc w:val="center"/>
        </w:trPr>
        <w:tc>
          <w:tcPr>
            <w:tcW w:w="900" w:type="dxa"/>
          </w:tcPr>
          <w:p w14:paraId="7690640C" w14:textId="77777777" w:rsidR="00E354FB" w:rsidRDefault="00000000">
            <w:pPr>
              <w:pStyle w:val="Heading1"/>
              <w:spacing w:after="200"/>
              <w:jc w:val="center"/>
              <w:rPr>
                <w:color w:val="000000"/>
                <w:sz w:val="20"/>
                <w:szCs w:val="20"/>
              </w:rPr>
            </w:pPr>
            <w:r>
              <w:rPr>
                <w:color w:val="000000"/>
                <w:sz w:val="20"/>
                <w:szCs w:val="20"/>
              </w:rPr>
              <w:t>23</w:t>
            </w:r>
          </w:p>
        </w:tc>
        <w:tc>
          <w:tcPr>
            <w:tcW w:w="2306" w:type="dxa"/>
          </w:tcPr>
          <w:p w14:paraId="1C5B26B5" w14:textId="77777777" w:rsidR="00E354FB" w:rsidRDefault="00000000">
            <w:pPr>
              <w:pStyle w:val="Heading1"/>
              <w:spacing w:after="200"/>
              <w:jc w:val="center"/>
              <w:rPr>
                <w:color w:val="000000"/>
                <w:sz w:val="20"/>
                <w:szCs w:val="20"/>
              </w:rPr>
            </w:pPr>
            <w:r>
              <w:rPr>
                <w:color w:val="000000"/>
                <w:sz w:val="20"/>
                <w:szCs w:val="20"/>
              </w:rPr>
              <w:t>YY</w:t>
            </w:r>
          </w:p>
        </w:tc>
        <w:tc>
          <w:tcPr>
            <w:tcW w:w="1178" w:type="dxa"/>
          </w:tcPr>
          <w:p w14:paraId="6FE8BB74" w14:textId="77777777" w:rsidR="00E354FB" w:rsidRDefault="00000000">
            <w:pPr>
              <w:pStyle w:val="Heading1"/>
              <w:spacing w:after="200"/>
              <w:jc w:val="center"/>
              <w:rPr>
                <w:color w:val="000000"/>
                <w:sz w:val="20"/>
                <w:szCs w:val="20"/>
              </w:rPr>
            </w:pPr>
            <w:r>
              <w:rPr>
                <w:color w:val="000000"/>
                <w:sz w:val="20"/>
                <w:szCs w:val="20"/>
              </w:rPr>
              <w:t>70</w:t>
            </w:r>
          </w:p>
        </w:tc>
        <w:tc>
          <w:tcPr>
            <w:tcW w:w="1256" w:type="dxa"/>
          </w:tcPr>
          <w:p w14:paraId="4E6C38D7"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28CD78EF" w14:textId="77777777" w:rsidR="00E354FB" w:rsidRDefault="00000000">
            <w:pPr>
              <w:pStyle w:val="Heading1"/>
              <w:spacing w:after="200"/>
              <w:jc w:val="center"/>
              <w:rPr>
                <w:color w:val="000000"/>
                <w:sz w:val="20"/>
                <w:szCs w:val="20"/>
              </w:rPr>
            </w:pPr>
            <w:r>
              <w:rPr>
                <w:color w:val="000000"/>
                <w:sz w:val="20"/>
                <w:szCs w:val="20"/>
              </w:rPr>
              <w:t>+30</w:t>
            </w:r>
          </w:p>
        </w:tc>
      </w:tr>
      <w:tr w:rsidR="00E354FB" w14:paraId="7FA7CC85" w14:textId="77777777">
        <w:trPr>
          <w:trHeight w:val="489"/>
          <w:jc w:val="center"/>
        </w:trPr>
        <w:tc>
          <w:tcPr>
            <w:tcW w:w="900" w:type="dxa"/>
          </w:tcPr>
          <w:p w14:paraId="72E52003" w14:textId="77777777" w:rsidR="00E354FB" w:rsidRDefault="00000000">
            <w:pPr>
              <w:pStyle w:val="Heading1"/>
              <w:spacing w:after="200"/>
              <w:jc w:val="center"/>
              <w:rPr>
                <w:color w:val="000000"/>
                <w:sz w:val="20"/>
                <w:szCs w:val="20"/>
              </w:rPr>
            </w:pPr>
            <w:r>
              <w:rPr>
                <w:color w:val="000000"/>
                <w:sz w:val="20"/>
                <w:szCs w:val="20"/>
              </w:rPr>
              <w:t>24</w:t>
            </w:r>
          </w:p>
        </w:tc>
        <w:tc>
          <w:tcPr>
            <w:tcW w:w="2306" w:type="dxa"/>
          </w:tcPr>
          <w:p w14:paraId="5B0A05F4" w14:textId="77777777" w:rsidR="00E354FB" w:rsidRDefault="00000000">
            <w:pPr>
              <w:pStyle w:val="Heading1"/>
              <w:spacing w:after="200"/>
              <w:jc w:val="center"/>
              <w:rPr>
                <w:color w:val="000000"/>
                <w:sz w:val="20"/>
                <w:szCs w:val="20"/>
              </w:rPr>
            </w:pPr>
            <w:r>
              <w:rPr>
                <w:color w:val="000000"/>
                <w:sz w:val="20"/>
                <w:szCs w:val="20"/>
              </w:rPr>
              <w:t>RM</w:t>
            </w:r>
          </w:p>
        </w:tc>
        <w:tc>
          <w:tcPr>
            <w:tcW w:w="1178" w:type="dxa"/>
          </w:tcPr>
          <w:p w14:paraId="2A934D04"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6FFE5117"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0A79D9DE" w14:textId="77777777" w:rsidR="00E354FB" w:rsidRDefault="00000000">
            <w:pPr>
              <w:pStyle w:val="Heading1"/>
              <w:spacing w:after="200"/>
              <w:jc w:val="center"/>
              <w:rPr>
                <w:color w:val="000000"/>
                <w:sz w:val="20"/>
                <w:szCs w:val="20"/>
              </w:rPr>
            </w:pPr>
            <w:r>
              <w:rPr>
                <w:color w:val="000000"/>
                <w:sz w:val="20"/>
                <w:szCs w:val="20"/>
              </w:rPr>
              <w:t>+40</w:t>
            </w:r>
          </w:p>
        </w:tc>
      </w:tr>
      <w:tr w:rsidR="00E354FB" w14:paraId="401BBDE0" w14:textId="77777777">
        <w:trPr>
          <w:trHeight w:val="481"/>
          <w:jc w:val="center"/>
        </w:trPr>
        <w:tc>
          <w:tcPr>
            <w:tcW w:w="900" w:type="dxa"/>
          </w:tcPr>
          <w:p w14:paraId="635E1754" w14:textId="77777777" w:rsidR="00E354FB" w:rsidRDefault="00000000">
            <w:pPr>
              <w:pStyle w:val="Heading1"/>
              <w:spacing w:after="200"/>
              <w:jc w:val="center"/>
              <w:rPr>
                <w:color w:val="000000"/>
                <w:sz w:val="20"/>
                <w:szCs w:val="20"/>
              </w:rPr>
            </w:pPr>
            <w:r>
              <w:rPr>
                <w:color w:val="000000"/>
                <w:sz w:val="20"/>
                <w:szCs w:val="20"/>
              </w:rPr>
              <w:t>25</w:t>
            </w:r>
          </w:p>
        </w:tc>
        <w:tc>
          <w:tcPr>
            <w:tcW w:w="2306" w:type="dxa"/>
          </w:tcPr>
          <w:p w14:paraId="2BB1EC06" w14:textId="77777777" w:rsidR="00E354FB" w:rsidRDefault="00000000">
            <w:pPr>
              <w:pStyle w:val="Heading1"/>
              <w:spacing w:after="200"/>
              <w:jc w:val="center"/>
              <w:rPr>
                <w:color w:val="000000"/>
                <w:sz w:val="20"/>
                <w:szCs w:val="20"/>
              </w:rPr>
            </w:pPr>
            <w:r>
              <w:rPr>
                <w:color w:val="000000"/>
                <w:sz w:val="20"/>
                <w:szCs w:val="20"/>
              </w:rPr>
              <w:t>CS</w:t>
            </w:r>
          </w:p>
        </w:tc>
        <w:tc>
          <w:tcPr>
            <w:tcW w:w="1178" w:type="dxa"/>
          </w:tcPr>
          <w:p w14:paraId="63B87B58"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3760BEA7"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157EE4C9" w14:textId="77777777" w:rsidR="00E354FB" w:rsidRDefault="00000000">
            <w:pPr>
              <w:pStyle w:val="Heading1"/>
              <w:spacing w:after="200"/>
              <w:jc w:val="center"/>
              <w:rPr>
                <w:color w:val="000000"/>
                <w:sz w:val="20"/>
                <w:szCs w:val="20"/>
              </w:rPr>
            </w:pPr>
            <w:r>
              <w:rPr>
                <w:color w:val="000000"/>
                <w:sz w:val="20"/>
                <w:szCs w:val="20"/>
              </w:rPr>
              <w:t>+40</w:t>
            </w:r>
          </w:p>
        </w:tc>
      </w:tr>
      <w:tr w:rsidR="00E354FB" w14:paraId="5983A745" w14:textId="77777777">
        <w:trPr>
          <w:trHeight w:val="489"/>
          <w:jc w:val="center"/>
        </w:trPr>
        <w:tc>
          <w:tcPr>
            <w:tcW w:w="900" w:type="dxa"/>
          </w:tcPr>
          <w:p w14:paraId="034FFF77" w14:textId="77777777" w:rsidR="00E354FB" w:rsidRDefault="00000000">
            <w:pPr>
              <w:pStyle w:val="Heading1"/>
              <w:spacing w:after="200"/>
              <w:jc w:val="center"/>
              <w:rPr>
                <w:color w:val="000000"/>
                <w:sz w:val="20"/>
                <w:szCs w:val="20"/>
              </w:rPr>
            </w:pPr>
            <w:r>
              <w:rPr>
                <w:color w:val="000000"/>
                <w:sz w:val="20"/>
                <w:szCs w:val="20"/>
              </w:rPr>
              <w:t>26</w:t>
            </w:r>
          </w:p>
        </w:tc>
        <w:tc>
          <w:tcPr>
            <w:tcW w:w="2306" w:type="dxa"/>
          </w:tcPr>
          <w:p w14:paraId="2F08177A" w14:textId="77777777" w:rsidR="00E354FB" w:rsidRDefault="00000000">
            <w:pPr>
              <w:pStyle w:val="Heading1"/>
              <w:spacing w:after="200"/>
              <w:jc w:val="center"/>
              <w:rPr>
                <w:color w:val="000000"/>
                <w:sz w:val="20"/>
                <w:szCs w:val="20"/>
              </w:rPr>
            </w:pPr>
            <w:r>
              <w:rPr>
                <w:color w:val="000000"/>
                <w:sz w:val="20"/>
                <w:szCs w:val="20"/>
              </w:rPr>
              <w:t>NS</w:t>
            </w:r>
          </w:p>
        </w:tc>
        <w:tc>
          <w:tcPr>
            <w:tcW w:w="1178" w:type="dxa"/>
          </w:tcPr>
          <w:p w14:paraId="64797358"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224AE783"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2EA05FB0" w14:textId="77777777" w:rsidR="00E354FB" w:rsidRDefault="00000000">
            <w:pPr>
              <w:pStyle w:val="Heading1"/>
              <w:spacing w:after="200"/>
              <w:jc w:val="center"/>
              <w:rPr>
                <w:color w:val="000000"/>
                <w:sz w:val="20"/>
                <w:szCs w:val="20"/>
              </w:rPr>
            </w:pPr>
            <w:r>
              <w:rPr>
                <w:color w:val="000000"/>
                <w:sz w:val="20"/>
                <w:szCs w:val="20"/>
              </w:rPr>
              <w:t>+40</w:t>
            </w:r>
          </w:p>
        </w:tc>
      </w:tr>
      <w:tr w:rsidR="00E354FB" w14:paraId="0C78253E" w14:textId="77777777">
        <w:trPr>
          <w:trHeight w:val="481"/>
          <w:jc w:val="center"/>
        </w:trPr>
        <w:tc>
          <w:tcPr>
            <w:tcW w:w="900" w:type="dxa"/>
          </w:tcPr>
          <w:p w14:paraId="2AB4F515" w14:textId="77777777" w:rsidR="00E354FB" w:rsidRDefault="00000000">
            <w:pPr>
              <w:pStyle w:val="Heading1"/>
              <w:spacing w:after="200"/>
              <w:jc w:val="center"/>
              <w:rPr>
                <w:color w:val="000000"/>
                <w:sz w:val="20"/>
                <w:szCs w:val="20"/>
              </w:rPr>
            </w:pPr>
            <w:r>
              <w:rPr>
                <w:color w:val="000000"/>
                <w:sz w:val="20"/>
                <w:szCs w:val="20"/>
              </w:rPr>
              <w:t>27</w:t>
            </w:r>
          </w:p>
        </w:tc>
        <w:tc>
          <w:tcPr>
            <w:tcW w:w="2306" w:type="dxa"/>
          </w:tcPr>
          <w:p w14:paraId="7B2AF97F" w14:textId="77777777" w:rsidR="00E354FB" w:rsidRDefault="00000000">
            <w:pPr>
              <w:pStyle w:val="Heading1"/>
              <w:spacing w:after="200"/>
              <w:jc w:val="center"/>
              <w:rPr>
                <w:color w:val="000000"/>
                <w:sz w:val="20"/>
                <w:szCs w:val="20"/>
              </w:rPr>
            </w:pPr>
            <w:r>
              <w:rPr>
                <w:color w:val="000000"/>
                <w:sz w:val="20"/>
                <w:szCs w:val="20"/>
              </w:rPr>
              <w:t>TS</w:t>
            </w:r>
          </w:p>
        </w:tc>
        <w:tc>
          <w:tcPr>
            <w:tcW w:w="1178" w:type="dxa"/>
          </w:tcPr>
          <w:p w14:paraId="3AB2794B" w14:textId="77777777" w:rsidR="00E354FB" w:rsidRDefault="00000000">
            <w:pPr>
              <w:pStyle w:val="Heading1"/>
              <w:spacing w:after="200"/>
              <w:jc w:val="center"/>
              <w:rPr>
                <w:color w:val="000000"/>
                <w:sz w:val="20"/>
                <w:szCs w:val="20"/>
              </w:rPr>
            </w:pPr>
            <w:r>
              <w:rPr>
                <w:color w:val="000000"/>
                <w:sz w:val="20"/>
                <w:szCs w:val="20"/>
              </w:rPr>
              <w:t>70</w:t>
            </w:r>
          </w:p>
        </w:tc>
        <w:tc>
          <w:tcPr>
            <w:tcW w:w="1256" w:type="dxa"/>
          </w:tcPr>
          <w:p w14:paraId="6BE40B55"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2693BAF6" w14:textId="77777777" w:rsidR="00E354FB" w:rsidRDefault="00000000">
            <w:pPr>
              <w:pStyle w:val="Heading1"/>
              <w:spacing w:after="200"/>
              <w:jc w:val="center"/>
              <w:rPr>
                <w:color w:val="000000"/>
                <w:sz w:val="20"/>
                <w:szCs w:val="20"/>
              </w:rPr>
            </w:pPr>
            <w:r>
              <w:rPr>
                <w:color w:val="000000"/>
                <w:sz w:val="20"/>
                <w:szCs w:val="20"/>
              </w:rPr>
              <w:t>+30</w:t>
            </w:r>
          </w:p>
        </w:tc>
      </w:tr>
      <w:tr w:rsidR="00E354FB" w14:paraId="1FFA4490" w14:textId="77777777">
        <w:trPr>
          <w:trHeight w:val="489"/>
          <w:jc w:val="center"/>
        </w:trPr>
        <w:tc>
          <w:tcPr>
            <w:tcW w:w="900" w:type="dxa"/>
          </w:tcPr>
          <w:p w14:paraId="78398600" w14:textId="77777777" w:rsidR="00E354FB" w:rsidRDefault="00000000">
            <w:pPr>
              <w:pStyle w:val="Heading1"/>
              <w:spacing w:after="200"/>
              <w:jc w:val="center"/>
              <w:rPr>
                <w:color w:val="000000"/>
                <w:sz w:val="20"/>
                <w:szCs w:val="20"/>
              </w:rPr>
            </w:pPr>
            <w:r>
              <w:rPr>
                <w:color w:val="000000"/>
                <w:sz w:val="20"/>
                <w:szCs w:val="20"/>
              </w:rPr>
              <w:t>28</w:t>
            </w:r>
          </w:p>
        </w:tc>
        <w:tc>
          <w:tcPr>
            <w:tcW w:w="2306" w:type="dxa"/>
          </w:tcPr>
          <w:p w14:paraId="51D69CF8" w14:textId="77777777" w:rsidR="00E354FB" w:rsidRDefault="00000000">
            <w:pPr>
              <w:pStyle w:val="Heading1"/>
              <w:spacing w:after="200"/>
              <w:jc w:val="center"/>
              <w:rPr>
                <w:color w:val="000000"/>
                <w:sz w:val="20"/>
                <w:szCs w:val="20"/>
              </w:rPr>
            </w:pPr>
            <w:r>
              <w:rPr>
                <w:color w:val="000000"/>
                <w:sz w:val="20"/>
                <w:szCs w:val="20"/>
              </w:rPr>
              <w:t>MI</w:t>
            </w:r>
          </w:p>
        </w:tc>
        <w:tc>
          <w:tcPr>
            <w:tcW w:w="1178" w:type="dxa"/>
          </w:tcPr>
          <w:p w14:paraId="3150B062"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7F8B74B7"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24099DDF" w14:textId="77777777" w:rsidR="00E354FB" w:rsidRDefault="00000000">
            <w:pPr>
              <w:pStyle w:val="Heading1"/>
              <w:spacing w:after="200"/>
              <w:jc w:val="center"/>
              <w:rPr>
                <w:color w:val="000000"/>
                <w:sz w:val="20"/>
                <w:szCs w:val="20"/>
              </w:rPr>
            </w:pPr>
            <w:r>
              <w:rPr>
                <w:color w:val="000000"/>
                <w:sz w:val="20"/>
                <w:szCs w:val="20"/>
              </w:rPr>
              <w:t>+40</w:t>
            </w:r>
          </w:p>
        </w:tc>
      </w:tr>
      <w:tr w:rsidR="00E354FB" w14:paraId="36BAAF62" w14:textId="77777777">
        <w:trPr>
          <w:trHeight w:val="481"/>
          <w:jc w:val="center"/>
        </w:trPr>
        <w:tc>
          <w:tcPr>
            <w:tcW w:w="900" w:type="dxa"/>
          </w:tcPr>
          <w:p w14:paraId="5F2505E7" w14:textId="77777777" w:rsidR="00E354FB" w:rsidRDefault="00000000">
            <w:pPr>
              <w:pStyle w:val="Heading1"/>
              <w:spacing w:after="200"/>
              <w:jc w:val="center"/>
              <w:rPr>
                <w:color w:val="000000"/>
                <w:sz w:val="20"/>
                <w:szCs w:val="20"/>
              </w:rPr>
            </w:pPr>
            <w:r>
              <w:rPr>
                <w:color w:val="000000"/>
                <w:sz w:val="20"/>
                <w:szCs w:val="20"/>
              </w:rPr>
              <w:t>29</w:t>
            </w:r>
          </w:p>
        </w:tc>
        <w:tc>
          <w:tcPr>
            <w:tcW w:w="2306" w:type="dxa"/>
          </w:tcPr>
          <w:p w14:paraId="2A605499" w14:textId="77777777" w:rsidR="00E354FB" w:rsidRDefault="00000000">
            <w:pPr>
              <w:pStyle w:val="Heading1"/>
              <w:spacing w:after="200"/>
              <w:jc w:val="center"/>
              <w:rPr>
                <w:color w:val="000000"/>
                <w:sz w:val="20"/>
                <w:szCs w:val="20"/>
              </w:rPr>
            </w:pPr>
            <w:r>
              <w:rPr>
                <w:color w:val="000000"/>
                <w:sz w:val="20"/>
                <w:szCs w:val="20"/>
              </w:rPr>
              <w:t>AK</w:t>
            </w:r>
          </w:p>
        </w:tc>
        <w:tc>
          <w:tcPr>
            <w:tcW w:w="1178" w:type="dxa"/>
          </w:tcPr>
          <w:p w14:paraId="4C9A37B7"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535841EB"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7BE5B76C" w14:textId="77777777" w:rsidR="00E354FB" w:rsidRDefault="00000000">
            <w:pPr>
              <w:pStyle w:val="Heading1"/>
              <w:spacing w:after="200"/>
              <w:jc w:val="center"/>
              <w:rPr>
                <w:color w:val="000000"/>
                <w:sz w:val="20"/>
                <w:szCs w:val="20"/>
              </w:rPr>
            </w:pPr>
            <w:r>
              <w:rPr>
                <w:color w:val="000000"/>
                <w:sz w:val="20"/>
                <w:szCs w:val="20"/>
              </w:rPr>
              <w:t>+40</w:t>
            </w:r>
          </w:p>
        </w:tc>
      </w:tr>
      <w:tr w:rsidR="00E354FB" w14:paraId="7E787A48" w14:textId="77777777">
        <w:trPr>
          <w:trHeight w:val="489"/>
          <w:jc w:val="center"/>
        </w:trPr>
        <w:tc>
          <w:tcPr>
            <w:tcW w:w="900" w:type="dxa"/>
          </w:tcPr>
          <w:p w14:paraId="32E713E6" w14:textId="77777777" w:rsidR="00E354FB" w:rsidRDefault="00000000">
            <w:pPr>
              <w:pStyle w:val="Heading1"/>
              <w:spacing w:after="200"/>
              <w:jc w:val="center"/>
              <w:rPr>
                <w:color w:val="000000"/>
                <w:sz w:val="20"/>
                <w:szCs w:val="20"/>
              </w:rPr>
            </w:pPr>
            <w:r>
              <w:rPr>
                <w:color w:val="000000"/>
                <w:sz w:val="20"/>
                <w:szCs w:val="20"/>
              </w:rPr>
              <w:t>30</w:t>
            </w:r>
          </w:p>
        </w:tc>
        <w:tc>
          <w:tcPr>
            <w:tcW w:w="2306" w:type="dxa"/>
          </w:tcPr>
          <w:p w14:paraId="65F33B77" w14:textId="77777777" w:rsidR="00E354FB" w:rsidRDefault="00000000">
            <w:pPr>
              <w:pStyle w:val="Heading1"/>
              <w:spacing w:after="200"/>
              <w:jc w:val="center"/>
              <w:rPr>
                <w:color w:val="000000"/>
                <w:sz w:val="20"/>
                <w:szCs w:val="20"/>
              </w:rPr>
            </w:pPr>
            <w:r>
              <w:rPr>
                <w:color w:val="000000"/>
                <w:sz w:val="20"/>
                <w:szCs w:val="20"/>
              </w:rPr>
              <w:t>YR</w:t>
            </w:r>
          </w:p>
        </w:tc>
        <w:tc>
          <w:tcPr>
            <w:tcW w:w="1178" w:type="dxa"/>
          </w:tcPr>
          <w:p w14:paraId="3F3D2710" w14:textId="77777777" w:rsidR="00E354FB" w:rsidRDefault="00000000">
            <w:pPr>
              <w:pStyle w:val="Heading1"/>
              <w:spacing w:after="200"/>
              <w:jc w:val="center"/>
              <w:rPr>
                <w:color w:val="000000"/>
                <w:sz w:val="20"/>
                <w:szCs w:val="20"/>
              </w:rPr>
            </w:pPr>
            <w:r>
              <w:rPr>
                <w:color w:val="000000"/>
                <w:sz w:val="20"/>
                <w:szCs w:val="20"/>
              </w:rPr>
              <w:t>70</w:t>
            </w:r>
          </w:p>
        </w:tc>
        <w:tc>
          <w:tcPr>
            <w:tcW w:w="1256" w:type="dxa"/>
          </w:tcPr>
          <w:p w14:paraId="28105AB2"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167415E4" w14:textId="77777777" w:rsidR="00E354FB" w:rsidRDefault="00000000">
            <w:pPr>
              <w:pStyle w:val="Heading1"/>
              <w:spacing w:after="200"/>
              <w:jc w:val="center"/>
              <w:rPr>
                <w:color w:val="000000"/>
                <w:sz w:val="20"/>
                <w:szCs w:val="20"/>
              </w:rPr>
            </w:pPr>
            <w:r>
              <w:rPr>
                <w:color w:val="000000"/>
                <w:sz w:val="20"/>
                <w:szCs w:val="20"/>
              </w:rPr>
              <w:t>+30</w:t>
            </w:r>
          </w:p>
        </w:tc>
      </w:tr>
      <w:tr w:rsidR="00E354FB" w14:paraId="0C0BB42A" w14:textId="77777777">
        <w:trPr>
          <w:trHeight w:val="481"/>
          <w:jc w:val="center"/>
        </w:trPr>
        <w:tc>
          <w:tcPr>
            <w:tcW w:w="900" w:type="dxa"/>
          </w:tcPr>
          <w:p w14:paraId="6EF80DAC" w14:textId="77777777" w:rsidR="00E354FB" w:rsidRDefault="00000000">
            <w:pPr>
              <w:pStyle w:val="Heading1"/>
              <w:spacing w:after="200"/>
              <w:jc w:val="center"/>
              <w:rPr>
                <w:color w:val="000000"/>
                <w:sz w:val="20"/>
                <w:szCs w:val="20"/>
              </w:rPr>
            </w:pPr>
            <w:r>
              <w:rPr>
                <w:color w:val="000000"/>
                <w:sz w:val="20"/>
                <w:szCs w:val="20"/>
              </w:rPr>
              <w:t>31</w:t>
            </w:r>
          </w:p>
        </w:tc>
        <w:tc>
          <w:tcPr>
            <w:tcW w:w="2306" w:type="dxa"/>
          </w:tcPr>
          <w:p w14:paraId="3D316084" w14:textId="77777777" w:rsidR="00E354FB" w:rsidRDefault="00000000">
            <w:pPr>
              <w:pStyle w:val="Heading1"/>
              <w:spacing w:after="200"/>
              <w:jc w:val="center"/>
              <w:rPr>
                <w:color w:val="000000"/>
                <w:sz w:val="20"/>
                <w:szCs w:val="20"/>
              </w:rPr>
            </w:pPr>
            <w:r>
              <w:rPr>
                <w:color w:val="000000"/>
                <w:sz w:val="20"/>
                <w:szCs w:val="20"/>
              </w:rPr>
              <w:t>NU</w:t>
            </w:r>
          </w:p>
        </w:tc>
        <w:tc>
          <w:tcPr>
            <w:tcW w:w="1178" w:type="dxa"/>
          </w:tcPr>
          <w:p w14:paraId="2A508A7C"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6EDD8B6A"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443A4F94" w14:textId="77777777" w:rsidR="00E354FB" w:rsidRDefault="00000000">
            <w:pPr>
              <w:pStyle w:val="Heading1"/>
              <w:spacing w:after="200"/>
              <w:jc w:val="center"/>
              <w:rPr>
                <w:color w:val="000000"/>
                <w:sz w:val="20"/>
                <w:szCs w:val="20"/>
              </w:rPr>
            </w:pPr>
            <w:r>
              <w:rPr>
                <w:color w:val="000000"/>
                <w:sz w:val="20"/>
                <w:szCs w:val="20"/>
              </w:rPr>
              <w:t>+40</w:t>
            </w:r>
          </w:p>
        </w:tc>
      </w:tr>
      <w:tr w:rsidR="00E354FB" w14:paraId="7E24A418" w14:textId="77777777">
        <w:trPr>
          <w:trHeight w:val="489"/>
          <w:jc w:val="center"/>
        </w:trPr>
        <w:tc>
          <w:tcPr>
            <w:tcW w:w="900" w:type="dxa"/>
          </w:tcPr>
          <w:p w14:paraId="380B691A" w14:textId="77777777" w:rsidR="00E354FB" w:rsidRDefault="00000000">
            <w:pPr>
              <w:pStyle w:val="Heading1"/>
              <w:spacing w:after="200"/>
              <w:jc w:val="center"/>
              <w:rPr>
                <w:color w:val="000000"/>
                <w:sz w:val="20"/>
                <w:szCs w:val="20"/>
              </w:rPr>
            </w:pPr>
            <w:r>
              <w:rPr>
                <w:color w:val="000000"/>
                <w:sz w:val="20"/>
                <w:szCs w:val="20"/>
              </w:rPr>
              <w:t>32</w:t>
            </w:r>
          </w:p>
        </w:tc>
        <w:tc>
          <w:tcPr>
            <w:tcW w:w="2306" w:type="dxa"/>
          </w:tcPr>
          <w:p w14:paraId="28CBECFA" w14:textId="77777777" w:rsidR="00E354FB" w:rsidRDefault="00000000">
            <w:pPr>
              <w:pStyle w:val="Heading1"/>
              <w:spacing w:after="200"/>
              <w:jc w:val="center"/>
              <w:rPr>
                <w:color w:val="000000"/>
                <w:sz w:val="20"/>
                <w:szCs w:val="20"/>
              </w:rPr>
            </w:pPr>
            <w:r>
              <w:rPr>
                <w:color w:val="000000"/>
                <w:sz w:val="20"/>
                <w:szCs w:val="20"/>
              </w:rPr>
              <w:t>IK</w:t>
            </w:r>
          </w:p>
        </w:tc>
        <w:tc>
          <w:tcPr>
            <w:tcW w:w="1178" w:type="dxa"/>
          </w:tcPr>
          <w:p w14:paraId="324F0731"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1CD3AA82"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7F41108B" w14:textId="77777777" w:rsidR="00E354FB" w:rsidRDefault="00000000">
            <w:pPr>
              <w:pStyle w:val="Heading1"/>
              <w:spacing w:after="200"/>
              <w:jc w:val="center"/>
              <w:rPr>
                <w:color w:val="000000"/>
                <w:sz w:val="20"/>
                <w:szCs w:val="20"/>
              </w:rPr>
            </w:pPr>
            <w:r>
              <w:rPr>
                <w:color w:val="000000"/>
                <w:sz w:val="20"/>
                <w:szCs w:val="20"/>
              </w:rPr>
              <w:t>+40</w:t>
            </w:r>
          </w:p>
        </w:tc>
      </w:tr>
      <w:tr w:rsidR="00E354FB" w14:paraId="6E98A6C3" w14:textId="77777777">
        <w:trPr>
          <w:trHeight w:val="481"/>
          <w:jc w:val="center"/>
        </w:trPr>
        <w:tc>
          <w:tcPr>
            <w:tcW w:w="900" w:type="dxa"/>
          </w:tcPr>
          <w:p w14:paraId="5EB839CF" w14:textId="77777777" w:rsidR="00E354FB" w:rsidRDefault="00000000">
            <w:pPr>
              <w:pStyle w:val="Heading1"/>
              <w:spacing w:after="200"/>
              <w:jc w:val="center"/>
              <w:rPr>
                <w:color w:val="000000"/>
                <w:sz w:val="20"/>
                <w:szCs w:val="20"/>
              </w:rPr>
            </w:pPr>
            <w:r>
              <w:rPr>
                <w:color w:val="000000"/>
                <w:sz w:val="20"/>
                <w:szCs w:val="20"/>
              </w:rPr>
              <w:lastRenderedPageBreak/>
              <w:t>33</w:t>
            </w:r>
          </w:p>
        </w:tc>
        <w:tc>
          <w:tcPr>
            <w:tcW w:w="2306" w:type="dxa"/>
          </w:tcPr>
          <w:p w14:paraId="5C8E953C" w14:textId="77777777" w:rsidR="00E354FB" w:rsidRDefault="00000000">
            <w:pPr>
              <w:pStyle w:val="Heading1"/>
              <w:spacing w:after="200"/>
              <w:jc w:val="center"/>
              <w:rPr>
                <w:color w:val="000000"/>
                <w:sz w:val="20"/>
                <w:szCs w:val="20"/>
              </w:rPr>
            </w:pPr>
            <w:r>
              <w:rPr>
                <w:color w:val="000000"/>
                <w:sz w:val="20"/>
                <w:szCs w:val="20"/>
              </w:rPr>
              <w:t>PO</w:t>
            </w:r>
          </w:p>
        </w:tc>
        <w:tc>
          <w:tcPr>
            <w:tcW w:w="1178" w:type="dxa"/>
          </w:tcPr>
          <w:p w14:paraId="6500133C" w14:textId="77777777" w:rsidR="00E354FB" w:rsidRDefault="00000000">
            <w:pPr>
              <w:pStyle w:val="Heading1"/>
              <w:spacing w:after="200"/>
              <w:jc w:val="center"/>
              <w:rPr>
                <w:color w:val="000000"/>
                <w:sz w:val="20"/>
                <w:szCs w:val="20"/>
              </w:rPr>
            </w:pPr>
            <w:r>
              <w:rPr>
                <w:color w:val="000000"/>
                <w:sz w:val="20"/>
                <w:szCs w:val="20"/>
              </w:rPr>
              <w:t>60</w:t>
            </w:r>
          </w:p>
        </w:tc>
        <w:tc>
          <w:tcPr>
            <w:tcW w:w="1256" w:type="dxa"/>
          </w:tcPr>
          <w:p w14:paraId="4EEEC8FA"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39A0F30A" w14:textId="77777777" w:rsidR="00E354FB" w:rsidRDefault="00000000">
            <w:pPr>
              <w:pStyle w:val="Heading1"/>
              <w:spacing w:after="200"/>
              <w:jc w:val="center"/>
              <w:rPr>
                <w:color w:val="000000"/>
                <w:sz w:val="20"/>
                <w:szCs w:val="20"/>
              </w:rPr>
            </w:pPr>
            <w:r>
              <w:rPr>
                <w:color w:val="000000"/>
                <w:sz w:val="20"/>
                <w:szCs w:val="20"/>
              </w:rPr>
              <w:t>+40</w:t>
            </w:r>
          </w:p>
        </w:tc>
      </w:tr>
      <w:tr w:rsidR="00E354FB" w14:paraId="39570FFB" w14:textId="77777777">
        <w:trPr>
          <w:trHeight w:val="489"/>
          <w:jc w:val="center"/>
        </w:trPr>
        <w:tc>
          <w:tcPr>
            <w:tcW w:w="900" w:type="dxa"/>
          </w:tcPr>
          <w:p w14:paraId="714288C3" w14:textId="77777777" w:rsidR="00E354FB" w:rsidRDefault="00000000">
            <w:pPr>
              <w:pStyle w:val="Heading1"/>
              <w:spacing w:after="200"/>
              <w:jc w:val="center"/>
              <w:rPr>
                <w:color w:val="000000"/>
                <w:sz w:val="20"/>
                <w:szCs w:val="20"/>
              </w:rPr>
            </w:pPr>
            <w:r>
              <w:rPr>
                <w:color w:val="000000"/>
                <w:sz w:val="20"/>
                <w:szCs w:val="20"/>
              </w:rPr>
              <w:t>34</w:t>
            </w:r>
          </w:p>
        </w:tc>
        <w:tc>
          <w:tcPr>
            <w:tcW w:w="2306" w:type="dxa"/>
          </w:tcPr>
          <w:p w14:paraId="20859FD8" w14:textId="77777777" w:rsidR="00E354FB" w:rsidRDefault="00000000">
            <w:pPr>
              <w:pStyle w:val="Heading1"/>
              <w:spacing w:after="200"/>
              <w:jc w:val="center"/>
              <w:rPr>
                <w:color w:val="000000"/>
                <w:sz w:val="20"/>
                <w:szCs w:val="20"/>
              </w:rPr>
            </w:pPr>
            <w:r>
              <w:rPr>
                <w:color w:val="000000"/>
                <w:sz w:val="20"/>
                <w:szCs w:val="20"/>
              </w:rPr>
              <w:t>AI</w:t>
            </w:r>
          </w:p>
        </w:tc>
        <w:tc>
          <w:tcPr>
            <w:tcW w:w="1178" w:type="dxa"/>
          </w:tcPr>
          <w:p w14:paraId="4151F6D0" w14:textId="77777777" w:rsidR="00E354FB" w:rsidRDefault="00000000">
            <w:pPr>
              <w:pStyle w:val="Heading1"/>
              <w:spacing w:after="200"/>
              <w:jc w:val="center"/>
              <w:rPr>
                <w:color w:val="000000"/>
                <w:sz w:val="20"/>
                <w:szCs w:val="20"/>
              </w:rPr>
            </w:pPr>
            <w:r>
              <w:rPr>
                <w:color w:val="000000"/>
                <w:sz w:val="20"/>
                <w:szCs w:val="20"/>
              </w:rPr>
              <w:t>70</w:t>
            </w:r>
          </w:p>
        </w:tc>
        <w:tc>
          <w:tcPr>
            <w:tcW w:w="1256" w:type="dxa"/>
          </w:tcPr>
          <w:p w14:paraId="00765F23"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Pr>
          <w:p w14:paraId="582C5F76" w14:textId="77777777" w:rsidR="00E354FB" w:rsidRDefault="00000000">
            <w:pPr>
              <w:pStyle w:val="Heading1"/>
              <w:spacing w:after="200"/>
              <w:jc w:val="center"/>
              <w:rPr>
                <w:color w:val="000000"/>
                <w:sz w:val="20"/>
                <w:szCs w:val="20"/>
              </w:rPr>
            </w:pPr>
            <w:r>
              <w:rPr>
                <w:color w:val="000000"/>
                <w:sz w:val="20"/>
                <w:szCs w:val="20"/>
              </w:rPr>
              <w:t>+30</w:t>
            </w:r>
          </w:p>
        </w:tc>
      </w:tr>
      <w:tr w:rsidR="00E354FB" w14:paraId="5928D631" w14:textId="77777777">
        <w:trPr>
          <w:trHeight w:val="481"/>
          <w:jc w:val="center"/>
        </w:trPr>
        <w:tc>
          <w:tcPr>
            <w:tcW w:w="900" w:type="dxa"/>
            <w:tcBorders>
              <w:bottom w:val="single" w:sz="4" w:space="0" w:color="000000"/>
            </w:tcBorders>
          </w:tcPr>
          <w:p w14:paraId="5C0CD484" w14:textId="77777777" w:rsidR="00E354FB" w:rsidRDefault="00000000">
            <w:pPr>
              <w:pStyle w:val="Heading1"/>
              <w:spacing w:after="200"/>
              <w:jc w:val="center"/>
              <w:rPr>
                <w:color w:val="000000"/>
                <w:sz w:val="20"/>
                <w:szCs w:val="20"/>
              </w:rPr>
            </w:pPr>
            <w:r>
              <w:rPr>
                <w:color w:val="000000"/>
                <w:sz w:val="20"/>
                <w:szCs w:val="20"/>
              </w:rPr>
              <w:t>35</w:t>
            </w:r>
          </w:p>
        </w:tc>
        <w:tc>
          <w:tcPr>
            <w:tcW w:w="2306" w:type="dxa"/>
            <w:tcBorders>
              <w:bottom w:val="single" w:sz="4" w:space="0" w:color="000000"/>
            </w:tcBorders>
          </w:tcPr>
          <w:p w14:paraId="7341BEF7" w14:textId="77777777" w:rsidR="00E354FB" w:rsidRDefault="00000000">
            <w:pPr>
              <w:pStyle w:val="Heading1"/>
              <w:spacing w:after="200"/>
              <w:jc w:val="center"/>
              <w:rPr>
                <w:color w:val="000000"/>
                <w:sz w:val="20"/>
                <w:szCs w:val="20"/>
              </w:rPr>
            </w:pPr>
            <w:r>
              <w:rPr>
                <w:color w:val="000000"/>
                <w:sz w:val="20"/>
                <w:szCs w:val="20"/>
              </w:rPr>
              <w:t>WW</w:t>
            </w:r>
          </w:p>
        </w:tc>
        <w:tc>
          <w:tcPr>
            <w:tcW w:w="1178" w:type="dxa"/>
            <w:tcBorders>
              <w:bottom w:val="single" w:sz="4" w:space="0" w:color="000000"/>
            </w:tcBorders>
          </w:tcPr>
          <w:p w14:paraId="3C4802F7" w14:textId="77777777" w:rsidR="00E354FB" w:rsidRDefault="00000000">
            <w:pPr>
              <w:pStyle w:val="Heading1"/>
              <w:spacing w:after="200"/>
              <w:jc w:val="center"/>
              <w:rPr>
                <w:color w:val="000000"/>
                <w:sz w:val="20"/>
                <w:szCs w:val="20"/>
              </w:rPr>
            </w:pPr>
            <w:r>
              <w:rPr>
                <w:color w:val="000000"/>
                <w:sz w:val="20"/>
                <w:szCs w:val="20"/>
              </w:rPr>
              <w:t>60</w:t>
            </w:r>
          </w:p>
        </w:tc>
        <w:tc>
          <w:tcPr>
            <w:tcW w:w="1256" w:type="dxa"/>
            <w:tcBorders>
              <w:bottom w:val="single" w:sz="4" w:space="0" w:color="000000"/>
            </w:tcBorders>
          </w:tcPr>
          <w:p w14:paraId="31A693AD" w14:textId="77777777" w:rsidR="00E354FB" w:rsidRDefault="00000000">
            <w:pPr>
              <w:pStyle w:val="Heading1"/>
              <w:spacing w:after="200"/>
              <w:jc w:val="center"/>
              <w:rPr>
                <w:color w:val="000000"/>
                <w:sz w:val="20"/>
                <w:szCs w:val="20"/>
              </w:rPr>
            </w:pPr>
            <w:r>
              <w:rPr>
                <w:color w:val="000000"/>
                <w:sz w:val="20"/>
                <w:szCs w:val="20"/>
              </w:rPr>
              <w:t>100</w:t>
            </w:r>
          </w:p>
        </w:tc>
        <w:tc>
          <w:tcPr>
            <w:tcW w:w="1587" w:type="dxa"/>
            <w:tcBorders>
              <w:bottom w:val="single" w:sz="4" w:space="0" w:color="000000"/>
            </w:tcBorders>
          </w:tcPr>
          <w:p w14:paraId="5E7C146F" w14:textId="77777777" w:rsidR="00E354FB" w:rsidRDefault="00000000">
            <w:pPr>
              <w:pStyle w:val="Heading1"/>
              <w:spacing w:after="200"/>
              <w:jc w:val="center"/>
              <w:rPr>
                <w:color w:val="000000"/>
                <w:sz w:val="20"/>
                <w:szCs w:val="20"/>
              </w:rPr>
            </w:pPr>
            <w:r>
              <w:rPr>
                <w:color w:val="000000"/>
                <w:sz w:val="20"/>
                <w:szCs w:val="20"/>
              </w:rPr>
              <w:t>+40</w:t>
            </w:r>
          </w:p>
        </w:tc>
      </w:tr>
      <w:tr w:rsidR="00E354FB" w14:paraId="249699C2" w14:textId="77777777">
        <w:trPr>
          <w:trHeight w:val="480"/>
          <w:jc w:val="center"/>
        </w:trPr>
        <w:tc>
          <w:tcPr>
            <w:tcW w:w="900" w:type="dxa"/>
            <w:tcBorders>
              <w:top w:val="single" w:sz="4" w:space="0" w:color="000000"/>
              <w:bottom w:val="single" w:sz="4" w:space="0" w:color="000000"/>
            </w:tcBorders>
          </w:tcPr>
          <w:p w14:paraId="0EADF6E9" w14:textId="77777777" w:rsidR="00E354FB" w:rsidRDefault="00000000">
            <w:pPr>
              <w:pStyle w:val="Heading1"/>
              <w:spacing w:after="200"/>
              <w:jc w:val="center"/>
              <w:rPr>
                <w:color w:val="000000"/>
                <w:sz w:val="20"/>
                <w:szCs w:val="20"/>
              </w:rPr>
            </w:pPr>
            <w:r>
              <w:rPr>
                <w:color w:val="000000"/>
                <w:sz w:val="20"/>
                <w:szCs w:val="20"/>
              </w:rPr>
              <w:t xml:space="preserve">Rerata </w:t>
            </w:r>
            <w:r>
              <w:fldChar w:fldCharType="begin"/>
            </w:r>
            <w:r>
              <w:rPr>
                <w:position w:val="-4"/>
                <w:lang w:eastAsia="ja-JP"/>
              </w:rPr>
              <w:instrText xml:space="preserve"> QUOTE _x0001_ </w:instrText>
            </w:r>
            <w:r>
              <w:rPr>
                <w:position w:val="-4"/>
                <w:lang w:eastAsia="ja-JP"/>
              </w:rPr>
              <w:fldChar w:fldCharType="separate"/>
            </w:r>
            <w:r>
              <w:rPr>
                <w:noProof/>
                <w:position w:val="-4"/>
                <w:lang w:eastAsia="ja-JP"/>
              </w:rPr>
              <w:drawing>
                <wp:inline distT="0" distB="0" distL="0" distR="0" wp14:anchorId="07D3C4F1" wp14:editId="62370F4A">
                  <wp:extent cx="95250" cy="146050"/>
                  <wp:effectExtent l="0" t="0" r="0" b="0"/>
                  <wp:docPr id="16"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79"/>
                          <pic:cNvPicPr>
                            <a:picLocks noChangeAspect="1" noChangeArrowheads="1"/>
                          </pic:cNvPicPr>
                        </pic:nvPicPr>
                        <pic:blipFill>
                          <a:blip r:embed="rId17">
                            <a:extLst>
                              <a:ext uri="{28A0092B-C50C-407E-A947-70E740481C1C}">
                                <a14:useLocalDpi xmlns:a14="http://schemas.microsoft.com/office/drawing/2010/main" val="0"/>
                              </a:ext>
                            </a:extLst>
                          </a:blip>
                          <a:srcRect l="-378" t="-247" r="-378" b="-247"/>
                          <a:stretch>
                            <a:fillRect/>
                          </a:stretch>
                        </pic:blipFill>
                        <pic:spPr>
                          <a:xfrm>
                            <a:off x="0" y="0"/>
                            <a:ext cx="95250" cy="146050"/>
                          </a:xfrm>
                          <a:prstGeom prst="rect">
                            <a:avLst/>
                          </a:prstGeom>
                          <a:noFill/>
                          <a:ln>
                            <a:noFill/>
                          </a:ln>
                        </pic:spPr>
                      </pic:pic>
                    </a:graphicData>
                  </a:graphic>
                </wp:inline>
              </w:drawing>
            </w:r>
            <w:r>
              <w:rPr>
                <w:position w:val="-4"/>
                <w:lang w:eastAsia="ja-JP"/>
              </w:rPr>
              <w:fldChar w:fldCharType="end"/>
            </w:r>
            <w:r>
              <w:rPr>
                <w:color w:val="000000"/>
                <w:sz w:val="20"/>
                <w:szCs w:val="20"/>
              </w:rPr>
              <w:t xml:space="preserve"> SD</w:t>
            </w:r>
          </w:p>
        </w:tc>
        <w:tc>
          <w:tcPr>
            <w:tcW w:w="2306" w:type="dxa"/>
            <w:tcBorders>
              <w:top w:val="single" w:sz="4" w:space="0" w:color="000000"/>
              <w:bottom w:val="single" w:sz="4" w:space="0" w:color="000000"/>
            </w:tcBorders>
          </w:tcPr>
          <w:p w14:paraId="42E60BB5" w14:textId="77777777" w:rsidR="00E354FB" w:rsidRDefault="00E354FB">
            <w:pPr>
              <w:snapToGrid w:val="0"/>
              <w:spacing w:line="240" w:lineRule="auto"/>
              <w:rPr>
                <w:color w:val="000000"/>
                <w:sz w:val="20"/>
                <w:szCs w:val="20"/>
              </w:rPr>
            </w:pPr>
          </w:p>
        </w:tc>
        <w:tc>
          <w:tcPr>
            <w:tcW w:w="1178" w:type="dxa"/>
            <w:tcBorders>
              <w:top w:val="single" w:sz="4" w:space="0" w:color="000000"/>
              <w:bottom w:val="single" w:sz="4" w:space="0" w:color="000000"/>
            </w:tcBorders>
          </w:tcPr>
          <w:p w14:paraId="0E5BE80A" w14:textId="77777777" w:rsidR="00E354FB" w:rsidRDefault="00000000">
            <w:pPr>
              <w:pStyle w:val="Heading1"/>
              <w:spacing w:after="200"/>
              <w:jc w:val="center"/>
              <w:rPr>
                <w:color w:val="000000"/>
                <w:sz w:val="20"/>
                <w:szCs w:val="20"/>
              </w:rPr>
            </w:pPr>
            <w:r>
              <w:rPr>
                <w:color w:val="000000"/>
                <w:sz w:val="20"/>
                <w:szCs w:val="20"/>
              </w:rPr>
              <w:t xml:space="preserve">62,75 </w:t>
            </w:r>
            <w:r>
              <w:fldChar w:fldCharType="begin"/>
            </w:r>
            <w:r>
              <w:rPr>
                <w:position w:val="-4"/>
                <w:lang w:eastAsia="ja-JP"/>
              </w:rPr>
              <w:instrText xml:space="preserve"> QUOTE _x0001_ </w:instrText>
            </w:r>
            <w:r>
              <w:rPr>
                <w:position w:val="-4"/>
                <w:lang w:eastAsia="ja-JP"/>
              </w:rPr>
              <w:fldChar w:fldCharType="separate"/>
            </w:r>
            <w:r>
              <w:rPr>
                <w:noProof/>
                <w:position w:val="-4"/>
                <w:lang w:eastAsia="ja-JP"/>
              </w:rPr>
              <w:drawing>
                <wp:inline distT="0" distB="0" distL="0" distR="0" wp14:anchorId="75527D7F" wp14:editId="78A55563">
                  <wp:extent cx="95250" cy="146050"/>
                  <wp:effectExtent l="0" t="0" r="0" b="0"/>
                  <wp:docPr id="15"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81"/>
                          <pic:cNvPicPr>
                            <a:picLocks noChangeAspect="1" noChangeArrowheads="1"/>
                          </pic:cNvPicPr>
                        </pic:nvPicPr>
                        <pic:blipFill>
                          <a:blip r:embed="rId17">
                            <a:extLst>
                              <a:ext uri="{28A0092B-C50C-407E-A947-70E740481C1C}">
                                <a14:useLocalDpi xmlns:a14="http://schemas.microsoft.com/office/drawing/2010/main" val="0"/>
                              </a:ext>
                            </a:extLst>
                          </a:blip>
                          <a:srcRect l="-378" t="-247" r="-378" b="-247"/>
                          <a:stretch>
                            <a:fillRect/>
                          </a:stretch>
                        </pic:blipFill>
                        <pic:spPr>
                          <a:xfrm>
                            <a:off x="0" y="0"/>
                            <a:ext cx="95250" cy="146050"/>
                          </a:xfrm>
                          <a:prstGeom prst="rect">
                            <a:avLst/>
                          </a:prstGeom>
                          <a:noFill/>
                          <a:ln>
                            <a:noFill/>
                          </a:ln>
                        </pic:spPr>
                      </pic:pic>
                    </a:graphicData>
                  </a:graphic>
                </wp:inline>
              </w:drawing>
            </w:r>
            <w:r>
              <w:rPr>
                <w:position w:val="-4"/>
                <w:lang w:eastAsia="ja-JP"/>
              </w:rPr>
              <w:fldChar w:fldCharType="end"/>
            </w:r>
            <w:r>
              <w:rPr>
                <w:color w:val="000000"/>
                <w:sz w:val="20"/>
                <w:szCs w:val="20"/>
              </w:rPr>
              <w:t xml:space="preserve"> 4,43</w:t>
            </w:r>
          </w:p>
        </w:tc>
        <w:tc>
          <w:tcPr>
            <w:tcW w:w="1256" w:type="dxa"/>
            <w:tcBorders>
              <w:top w:val="single" w:sz="4" w:space="0" w:color="000000"/>
              <w:bottom w:val="single" w:sz="4" w:space="0" w:color="000000"/>
            </w:tcBorders>
          </w:tcPr>
          <w:p w14:paraId="76E16D78" w14:textId="77777777" w:rsidR="00E354FB" w:rsidRDefault="00000000">
            <w:pPr>
              <w:pStyle w:val="Heading1"/>
              <w:spacing w:after="200"/>
              <w:jc w:val="center"/>
              <w:rPr>
                <w:color w:val="000000"/>
                <w:sz w:val="20"/>
                <w:szCs w:val="20"/>
              </w:rPr>
            </w:pPr>
            <w:r>
              <w:rPr>
                <w:color w:val="000000"/>
                <w:sz w:val="20"/>
                <w:szCs w:val="20"/>
              </w:rPr>
              <w:t xml:space="preserve">100,00 </w:t>
            </w:r>
            <w:r>
              <w:fldChar w:fldCharType="begin"/>
            </w:r>
            <w:r>
              <w:rPr>
                <w:position w:val="-4"/>
                <w:lang w:eastAsia="ja-JP"/>
              </w:rPr>
              <w:instrText xml:space="preserve"> QUOTE _x0001_ </w:instrText>
            </w:r>
            <w:r>
              <w:rPr>
                <w:position w:val="-4"/>
                <w:lang w:eastAsia="ja-JP"/>
              </w:rPr>
              <w:fldChar w:fldCharType="separate"/>
            </w:r>
            <w:r>
              <w:rPr>
                <w:noProof/>
                <w:position w:val="-4"/>
                <w:lang w:eastAsia="ja-JP"/>
              </w:rPr>
              <w:drawing>
                <wp:inline distT="0" distB="0" distL="0" distR="0" wp14:anchorId="79C9B8AA" wp14:editId="4ABE3BC8">
                  <wp:extent cx="95250" cy="146050"/>
                  <wp:effectExtent l="0" t="0" r="0" b="0"/>
                  <wp:docPr id="14"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83"/>
                          <pic:cNvPicPr>
                            <a:picLocks noChangeAspect="1" noChangeArrowheads="1"/>
                          </pic:cNvPicPr>
                        </pic:nvPicPr>
                        <pic:blipFill>
                          <a:blip r:embed="rId17">
                            <a:extLst>
                              <a:ext uri="{28A0092B-C50C-407E-A947-70E740481C1C}">
                                <a14:useLocalDpi xmlns:a14="http://schemas.microsoft.com/office/drawing/2010/main" val="0"/>
                              </a:ext>
                            </a:extLst>
                          </a:blip>
                          <a:srcRect l="-378" t="-247" r="-378" b="-247"/>
                          <a:stretch>
                            <a:fillRect/>
                          </a:stretch>
                        </pic:blipFill>
                        <pic:spPr>
                          <a:xfrm>
                            <a:off x="0" y="0"/>
                            <a:ext cx="95250" cy="146050"/>
                          </a:xfrm>
                          <a:prstGeom prst="rect">
                            <a:avLst/>
                          </a:prstGeom>
                          <a:noFill/>
                          <a:ln>
                            <a:noFill/>
                          </a:ln>
                        </pic:spPr>
                      </pic:pic>
                    </a:graphicData>
                  </a:graphic>
                </wp:inline>
              </w:drawing>
            </w:r>
            <w:r>
              <w:rPr>
                <w:position w:val="-4"/>
                <w:lang w:eastAsia="ja-JP"/>
              </w:rPr>
              <w:fldChar w:fldCharType="end"/>
            </w:r>
            <w:r>
              <w:rPr>
                <w:color w:val="000000"/>
                <w:sz w:val="20"/>
                <w:szCs w:val="20"/>
              </w:rPr>
              <w:t xml:space="preserve"> 0,00</w:t>
            </w:r>
          </w:p>
        </w:tc>
        <w:tc>
          <w:tcPr>
            <w:tcW w:w="1587" w:type="dxa"/>
            <w:tcBorders>
              <w:top w:val="single" w:sz="4" w:space="0" w:color="000000"/>
              <w:bottom w:val="single" w:sz="4" w:space="0" w:color="000000"/>
            </w:tcBorders>
          </w:tcPr>
          <w:p w14:paraId="41318A62" w14:textId="77777777" w:rsidR="00E354FB" w:rsidRDefault="00000000">
            <w:pPr>
              <w:pStyle w:val="Heading1"/>
              <w:spacing w:after="200"/>
              <w:jc w:val="center"/>
              <w:rPr>
                <w:color w:val="000000"/>
                <w:sz w:val="20"/>
                <w:szCs w:val="20"/>
              </w:rPr>
            </w:pPr>
            <w:r>
              <w:rPr>
                <w:color w:val="000000"/>
                <w:sz w:val="20"/>
                <w:szCs w:val="20"/>
              </w:rPr>
              <w:t>+37,25</w:t>
            </w:r>
          </w:p>
        </w:tc>
      </w:tr>
    </w:tbl>
    <w:p w14:paraId="40957E3E" w14:textId="77777777" w:rsidR="00E354FB" w:rsidRDefault="00E354FB">
      <w:pPr>
        <w:spacing w:after="0"/>
        <w:ind w:firstLine="567"/>
        <w:rPr>
          <w:rFonts w:ascii="Times New Roman" w:hAnsi="Times New Roman"/>
          <w:b/>
          <w:color w:val="000000"/>
          <w:sz w:val="24"/>
          <w:szCs w:val="24"/>
          <w:lang w:val="id-ID"/>
        </w:rPr>
      </w:pPr>
    </w:p>
    <w:p w14:paraId="4218F766" w14:textId="77777777" w:rsidR="00E354FB" w:rsidRDefault="00000000">
      <w:pPr>
        <w:spacing w:before="240" w:after="0"/>
        <w:jc w:val="center"/>
      </w:pPr>
      <w:r>
        <w:rPr>
          <w:noProof/>
        </w:rPr>
        <w:drawing>
          <wp:inline distT="0" distB="0" distL="0" distR="0" wp14:anchorId="7F084264" wp14:editId="7AE7F541">
            <wp:extent cx="3105785" cy="1905000"/>
            <wp:effectExtent l="0" t="0" r="0" b="0"/>
            <wp:docPr id="18687701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70161" name="Picture 4"/>
                    <pic:cNvPicPr>
                      <a:picLocks noChangeAspect="1"/>
                    </pic:cNvPicPr>
                  </pic:nvPicPr>
                  <pic:blipFill>
                    <a:blip r:embed="rId18" cstate="print">
                      <a:extLst>
                        <a:ext uri="{28A0092B-C50C-407E-A947-70E740481C1C}">
                          <a14:useLocalDpi xmlns:a14="http://schemas.microsoft.com/office/drawing/2010/main" val="0"/>
                        </a:ext>
                      </a:extLst>
                    </a:blip>
                    <a:srcRect t="8750" b="12798"/>
                    <a:stretch>
                      <a:fillRect/>
                    </a:stretch>
                  </pic:blipFill>
                  <pic:spPr>
                    <a:xfrm>
                      <a:off x="0" y="0"/>
                      <a:ext cx="3105785" cy="1905000"/>
                    </a:xfrm>
                    <a:prstGeom prst="rect">
                      <a:avLst/>
                    </a:prstGeom>
                    <a:ln>
                      <a:noFill/>
                    </a:ln>
                  </pic:spPr>
                </pic:pic>
              </a:graphicData>
            </a:graphic>
          </wp:inline>
        </w:drawing>
      </w:r>
    </w:p>
    <w:p w14:paraId="52D7ECF4" w14:textId="77777777" w:rsidR="00E354FB" w:rsidRDefault="00000000">
      <w:pPr>
        <w:spacing w:after="240"/>
        <w:jc w:val="center"/>
        <w:rPr>
          <w:rFonts w:ascii="Times New Roman" w:hAnsi="Times New Roman"/>
          <w:color w:val="000000"/>
          <w:szCs w:val="24"/>
        </w:rPr>
      </w:pPr>
      <w:r>
        <w:rPr>
          <w:rFonts w:ascii="Times New Roman" w:hAnsi="Times New Roman"/>
          <w:b/>
          <w:bCs/>
          <w:color w:val="000000"/>
          <w:szCs w:val="24"/>
        </w:rPr>
        <w:t xml:space="preserve">Gambar 2. </w:t>
      </w:r>
      <w:proofErr w:type="spellStart"/>
      <w:r>
        <w:rPr>
          <w:rFonts w:ascii="Times New Roman" w:hAnsi="Times New Roman"/>
          <w:color w:val="000000"/>
          <w:szCs w:val="24"/>
        </w:rPr>
        <w:t>Perbandingan</w:t>
      </w:r>
      <w:proofErr w:type="spellEnd"/>
      <w:r>
        <w:rPr>
          <w:rFonts w:ascii="Times New Roman" w:hAnsi="Times New Roman"/>
          <w:color w:val="000000"/>
          <w:szCs w:val="24"/>
        </w:rPr>
        <w:t xml:space="preserve"> Rata-rata Skor </w:t>
      </w:r>
      <w:proofErr w:type="spellStart"/>
      <w:r>
        <w:rPr>
          <w:rFonts w:ascii="Times New Roman" w:hAnsi="Times New Roman"/>
          <w:color w:val="000000"/>
          <w:szCs w:val="24"/>
        </w:rPr>
        <w:t>Pengetahuan</w:t>
      </w:r>
      <w:proofErr w:type="spellEnd"/>
      <w:r>
        <w:rPr>
          <w:rFonts w:ascii="Times New Roman" w:hAnsi="Times New Roman"/>
          <w:color w:val="000000"/>
          <w:szCs w:val="24"/>
        </w:rPr>
        <w:t xml:space="preserve"> </w:t>
      </w:r>
      <w:proofErr w:type="spellStart"/>
      <w:r>
        <w:rPr>
          <w:rFonts w:ascii="Times New Roman" w:hAnsi="Times New Roman"/>
          <w:color w:val="000000"/>
          <w:szCs w:val="24"/>
        </w:rPr>
        <w:t>Peserta</w:t>
      </w:r>
      <w:proofErr w:type="spellEnd"/>
      <w:r>
        <w:rPr>
          <w:rFonts w:ascii="Times New Roman" w:hAnsi="Times New Roman"/>
          <w:color w:val="000000"/>
          <w:szCs w:val="24"/>
        </w:rPr>
        <w:t xml:space="preserve"> </w:t>
      </w:r>
      <w:proofErr w:type="spellStart"/>
      <w:r>
        <w:rPr>
          <w:rFonts w:ascii="Times New Roman" w:hAnsi="Times New Roman"/>
          <w:color w:val="000000"/>
          <w:szCs w:val="24"/>
        </w:rPr>
        <w:t>Sebelum</w:t>
      </w:r>
      <w:proofErr w:type="spellEnd"/>
      <w:r>
        <w:rPr>
          <w:rFonts w:ascii="Times New Roman" w:hAnsi="Times New Roman"/>
          <w:color w:val="000000"/>
          <w:szCs w:val="24"/>
        </w:rPr>
        <w:t xml:space="preserve"> dan </w:t>
      </w:r>
      <w:proofErr w:type="spellStart"/>
      <w:r>
        <w:rPr>
          <w:rFonts w:ascii="Times New Roman" w:hAnsi="Times New Roman"/>
          <w:color w:val="000000"/>
          <w:szCs w:val="24"/>
        </w:rPr>
        <w:t>Sesudah</w:t>
      </w:r>
      <w:proofErr w:type="spellEnd"/>
      <w:r>
        <w:rPr>
          <w:rFonts w:ascii="Times New Roman" w:hAnsi="Times New Roman"/>
          <w:color w:val="000000"/>
          <w:szCs w:val="24"/>
        </w:rPr>
        <w:t xml:space="preserve"> </w:t>
      </w:r>
      <w:proofErr w:type="spellStart"/>
      <w:r>
        <w:rPr>
          <w:rFonts w:ascii="Times New Roman" w:hAnsi="Times New Roman"/>
          <w:color w:val="000000"/>
          <w:szCs w:val="24"/>
        </w:rPr>
        <w:t>Intervensi</w:t>
      </w:r>
      <w:proofErr w:type="spellEnd"/>
      <w:r>
        <w:rPr>
          <w:rFonts w:ascii="Times New Roman" w:hAnsi="Times New Roman"/>
          <w:color w:val="000000"/>
          <w:szCs w:val="24"/>
        </w:rPr>
        <w:t xml:space="preserve"> </w:t>
      </w:r>
      <w:proofErr w:type="spellStart"/>
      <w:r>
        <w:rPr>
          <w:rFonts w:ascii="Times New Roman" w:hAnsi="Times New Roman"/>
          <w:color w:val="000000"/>
          <w:szCs w:val="24"/>
        </w:rPr>
        <w:t>Edukasi</w:t>
      </w:r>
      <w:proofErr w:type="spellEnd"/>
      <w:r>
        <w:rPr>
          <w:rFonts w:ascii="Times New Roman" w:hAnsi="Times New Roman"/>
          <w:color w:val="000000"/>
          <w:szCs w:val="24"/>
        </w:rPr>
        <w:t>.</w:t>
      </w:r>
    </w:p>
    <w:p w14:paraId="40AA31DE" w14:textId="77777777" w:rsidR="00E354FB" w:rsidRDefault="00000000">
      <w:pPr>
        <w:spacing w:after="0"/>
        <w:ind w:left="567" w:firstLine="567"/>
        <w:jc w:val="both"/>
        <w:rPr>
          <w:rFonts w:ascii="Times New Roman" w:hAnsi="Times New Roman"/>
          <w:bCs/>
          <w:color w:val="000000"/>
          <w:lang w:val="id-ID"/>
        </w:rPr>
      </w:pPr>
      <w:r>
        <w:rPr>
          <w:rFonts w:ascii="Times New Roman" w:hAnsi="Times New Roman"/>
          <w:bCs/>
          <w:color w:val="000000"/>
          <w:lang w:val="id-ID"/>
        </w:rPr>
        <w:t>Berdasarkan data kuantitatif pada Tabel 1, rerata nilai pre-test peserta sebelum memperoleh edukasi adalah sebesar 62,75 ± 4,43 (rentang nilai 60 hingga 70). Berdasarkan kriteria kategorisasi pengetahuan (Arikunto, 2021), tingkat pengetahuan awal peserta sebelum intervensi masuk dalam kategori cukup/terbatas. Rendahnya nilai baseline ini dipengaruhi oleh tingginya ketidakpahaman peserta pada soal-soal spesifik yang berkaitan dengan indikasi pemakaian antibiotik dan tata cara pemusnahan sediaan obat.</w:t>
      </w:r>
    </w:p>
    <w:p w14:paraId="5C47FAB2" w14:textId="77777777" w:rsidR="00E354FB" w:rsidRDefault="00000000">
      <w:pPr>
        <w:spacing w:after="0"/>
        <w:ind w:left="567" w:firstLine="567"/>
        <w:jc w:val="both"/>
        <w:rPr>
          <w:rFonts w:ascii="Times New Roman" w:hAnsi="Times New Roman"/>
          <w:bCs/>
          <w:color w:val="000000"/>
          <w:lang w:val="id-ID"/>
        </w:rPr>
      </w:pPr>
      <w:r>
        <w:rPr>
          <w:rFonts w:ascii="Times New Roman" w:hAnsi="Times New Roman"/>
          <w:bCs/>
          <w:color w:val="000000"/>
          <w:lang w:val="id-ID"/>
        </w:rPr>
        <w:t>Setelah mendapatkan intervensi edukasi interaktif berupa pemaparan materi, pemutaran slide, demonstrasi pemusnahan obat, serta pembagian buku saku, nilai rerata post-test peserta melonjak tajam mencapai skor maksimal sempurna yaitu 100,00 ± 0,00. Seluruh 35 peserta (100%) berhasil menjawab 10 butir pertanyaan evaluasi dengan benar. Peningkatan nilai rerata peserta (∆) adalah sebesar +37,25 poin, yang setara dengan peningkatan pemahaman kognitif sebesar 62,05% dibandingkan dengan kondisi sebelum intervensi.</w:t>
      </w:r>
    </w:p>
    <w:p w14:paraId="506971D4" w14:textId="77777777" w:rsidR="00E354FB" w:rsidRDefault="00000000" w:rsidP="007C1CE2">
      <w:pPr>
        <w:numPr>
          <w:ilvl w:val="0"/>
          <w:numId w:val="6"/>
        </w:numPr>
        <w:spacing w:after="0"/>
        <w:jc w:val="both"/>
        <w:rPr>
          <w:rFonts w:ascii="Times New Roman" w:hAnsi="Times New Roman"/>
          <w:lang w:eastAsia="en-US"/>
        </w:rPr>
      </w:pPr>
      <w:proofErr w:type="spellStart"/>
      <w:r>
        <w:rPr>
          <w:rFonts w:ascii="Times New Roman" w:hAnsi="Times New Roman"/>
          <w:lang w:eastAsia="en-US"/>
        </w:rPr>
        <w:t>Analisis</w:t>
      </w:r>
      <w:proofErr w:type="spellEnd"/>
      <w:r>
        <w:rPr>
          <w:rFonts w:ascii="Times New Roman" w:hAnsi="Times New Roman"/>
          <w:lang w:eastAsia="en-US"/>
        </w:rPr>
        <w:t xml:space="preserve"> </w:t>
      </w:r>
      <w:proofErr w:type="spellStart"/>
      <w:r>
        <w:rPr>
          <w:rFonts w:ascii="Times New Roman" w:hAnsi="Times New Roman"/>
          <w:lang w:eastAsia="en-US"/>
        </w:rPr>
        <w:t>Signifikansi</w:t>
      </w:r>
      <w:proofErr w:type="spellEnd"/>
      <w:r>
        <w:rPr>
          <w:rFonts w:ascii="Times New Roman" w:hAnsi="Times New Roman"/>
          <w:lang w:eastAsia="en-US"/>
        </w:rPr>
        <w:t xml:space="preserve"> </w:t>
      </w:r>
      <w:proofErr w:type="spellStart"/>
      <w:r>
        <w:rPr>
          <w:rFonts w:ascii="Times New Roman" w:hAnsi="Times New Roman"/>
          <w:lang w:eastAsia="en-US"/>
        </w:rPr>
        <w:t>Statistik</w:t>
      </w:r>
      <w:proofErr w:type="spellEnd"/>
      <w:r>
        <w:rPr>
          <w:rFonts w:ascii="Times New Roman" w:hAnsi="Times New Roman"/>
          <w:lang w:eastAsia="en-US"/>
        </w:rPr>
        <w:t xml:space="preserve"> Uji </w:t>
      </w:r>
      <w:r>
        <w:rPr>
          <w:rFonts w:ascii="Times New Roman" w:hAnsi="Times New Roman"/>
          <w:i/>
          <w:iCs/>
          <w:lang w:eastAsia="en-US"/>
        </w:rPr>
        <w:t>Wilcoxon</w:t>
      </w:r>
    </w:p>
    <w:p w14:paraId="7840B2D2" w14:textId="77777777" w:rsidR="00E354FB" w:rsidRDefault="00000000" w:rsidP="007C1CE2">
      <w:pPr>
        <w:spacing w:after="0"/>
        <w:ind w:left="360" w:firstLine="360"/>
        <w:jc w:val="both"/>
        <w:rPr>
          <w:rFonts w:ascii="Times New Roman" w:hAnsi="Times New Roman"/>
          <w:lang w:eastAsia="en-US"/>
        </w:rPr>
      </w:pPr>
      <w:proofErr w:type="spellStart"/>
      <w:r>
        <w:rPr>
          <w:rFonts w:ascii="Times New Roman" w:hAnsi="Times New Roman"/>
          <w:lang w:eastAsia="en-US"/>
        </w:rPr>
        <w:t>Untuk</w:t>
      </w:r>
      <w:proofErr w:type="spellEnd"/>
      <w:r>
        <w:rPr>
          <w:rFonts w:ascii="Times New Roman" w:hAnsi="Times New Roman"/>
          <w:lang w:eastAsia="en-US"/>
        </w:rPr>
        <w:t xml:space="preserve"> </w:t>
      </w:r>
      <w:proofErr w:type="spellStart"/>
      <w:r>
        <w:rPr>
          <w:rFonts w:ascii="Times New Roman" w:hAnsi="Times New Roman"/>
          <w:lang w:eastAsia="en-US"/>
        </w:rPr>
        <w:t>membuktikan</w:t>
      </w:r>
      <w:proofErr w:type="spellEnd"/>
      <w:r>
        <w:rPr>
          <w:rFonts w:ascii="Times New Roman" w:hAnsi="Times New Roman"/>
          <w:lang w:eastAsia="en-US"/>
        </w:rPr>
        <w:t xml:space="preserve"> </w:t>
      </w:r>
      <w:proofErr w:type="spellStart"/>
      <w:r>
        <w:rPr>
          <w:rFonts w:ascii="Times New Roman" w:hAnsi="Times New Roman"/>
          <w:lang w:eastAsia="en-US"/>
        </w:rPr>
        <w:t>bahwa</w:t>
      </w:r>
      <w:proofErr w:type="spellEnd"/>
      <w:r>
        <w:rPr>
          <w:rFonts w:ascii="Times New Roman" w:hAnsi="Times New Roman"/>
          <w:lang w:eastAsia="en-US"/>
        </w:rPr>
        <w:t xml:space="preserve"> </w:t>
      </w:r>
      <w:proofErr w:type="spellStart"/>
      <w:r>
        <w:rPr>
          <w:rFonts w:ascii="Times New Roman" w:hAnsi="Times New Roman"/>
          <w:lang w:eastAsia="en-US"/>
        </w:rPr>
        <w:t>peningkatan</w:t>
      </w:r>
      <w:proofErr w:type="spellEnd"/>
      <w:r>
        <w:rPr>
          <w:rFonts w:ascii="Times New Roman" w:hAnsi="Times New Roman"/>
          <w:lang w:eastAsia="en-US"/>
        </w:rPr>
        <w:t xml:space="preserve"> </w:t>
      </w:r>
      <w:proofErr w:type="spellStart"/>
      <w:r>
        <w:rPr>
          <w:rFonts w:ascii="Times New Roman" w:hAnsi="Times New Roman"/>
          <w:lang w:eastAsia="en-US"/>
        </w:rPr>
        <w:t>skor</w:t>
      </w:r>
      <w:proofErr w:type="spellEnd"/>
      <w:r>
        <w:rPr>
          <w:rFonts w:ascii="Times New Roman" w:hAnsi="Times New Roman"/>
          <w:lang w:eastAsia="en-US"/>
        </w:rPr>
        <w:t xml:space="preserve"> </w:t>
      </w:r>
      <w:proofErr w:type="spellStart"/>
      <w:r>
        <w:rPr>
          <w:rFonts w:ascii="Times New Roman" w:hAnsi="Times New Roman"/>
          <w:lang w:eastAsia="en-US"/>
        </w:rPr>
        <w:t>pengetahuan</w:t>
      </w:r>
      <w:proofErr w:type="spellEnd"/>
      <w:r>
        <w:rPr>
          <w:rFonts w:ascii="Times New Roman" w:hAnsi="Times New Roman"/>
          <w:lang w:eastAsia="en-US"/>
        </w:rPr>
        <w:t xml:space="preserve"> </w:t>
      </w:r>
      <w:proofErr w:type="spellStart"/>
      <w:r>
        <w:rPr>
          <w:rFonts w:ascii="Times New Roman" w:hAnsi="Times New Roman"/>
          <w:lang w:eastAsia="en-US"/>
        </w:rPr>
        <w:t>peserta</w:t>
      </w:r>
      <w:proofErr w:type="spellEnd"/>
      <w:r>
        <w:rPr>
          <w:rFonts w:ascii="Times New Roman" w:hAnsi="Times New Roman"/>
          <w:lang w:eastAsia="en-US"/>
        </w:rPr>
        <w:t xml:space="preserve"> </w:t>
      </w:r>
      <w:proofErr w:type="spellStart"/>
      <w:r>
        <w:rPr>
          <w:rFonts w:ascii="Times New Roman" w:hAnsi="Times New Roman"/>
          <w:lang w:eastAsia="en-US"/>
        </w:rPr>
        <w:t>secara</w:t>
      </w:r>
      <w:proofErr w:type="spellEnd"/>
      <w:r>
        <w:rPr>
          <w:rFonts w:ascii="Times New Roman" w:hAnsi="Times New Roman"/>
          <w:lang w:eastAsia="en-US"/>
        </w:rPr>
        <w:t xml:space="preserve"> </w:t>
      </w:r>
      <w:proofErr w:type="spellStart"/>
      <w:r>
        <w:rPr>
          <w:rFonts w:ascii="Times New Roman" w:hAnsi="Times New Roman"/>
          <w:lang w:eastAsia="en-US"/>
        </w:rPr>
        <w:t>signifikan</w:t>
      </w:r>
      <w:proofErr w:type="spellEnd"/>
      <w:r>
        <w:rPr>
          <w:rFonts w:ascii="Times New Roman" w:hAnsi="Times New Roman"/>
          <w:lang w:eastAsia="en-US"/>
        </w:rPr>
        <w:t xml:space="preserve"> </w:t>
      </w:r>
      <w:proofErr w:type="spellStart"/>
      <w:r>
        <w:rPr>
          <w:rFonts w:ascii="Times New Roman" w:hAnsi="Times New Roman"/>
          <w:lang w:eastAsia="en-US"/>
        </w:rPr>
        <w:t>disebabkan</w:t>
      </w:r>
      <w:proofErr w:type="spellEnd"/>
      <w:r>
        <w:rPr>
          <w:rFonts w:ascii="Times New Roman" w:hAnsi="Times New Roman"/>
          <w:lang w:eastAsia="en-US"/>
        </w:rPr>
        <w:t xml:space="preserve"> oleh </w:t>
      </w:r>
      <w:proofErr w:type="spellStart"/>
      <w:r>
        <w:rPr>
          <w:rFonts w:ascii="Times New Roman" w:hAnsi="Times New Roman"/>
          <w:lang w:eastAsia="en-US"/>
        </w:rPr>
        <w:t>intervensi</w:t>
      </w:r>
      <w:proofErr w:type="spellEnd"/>
      <w:r>
        <w:rPr>
          <w:rFonts w:ascii="Times New Roman" w:hAnsi="Times New Roman"/>
          <w:lang w:eastAsia="en-US"/>
        </w:rPr>
        <w:t xml:space="preserve"> </w:t>
      </w:r>
      <w:proofErr w:type="spellStart"/>
      <w:r>
        <w:rPr>
          <w:rFonts w:ascii="Times New Roman" w:hAnsi="Times New Roman"/>
          <w:lang w:eastAsia="en-US"/>
        </w:rPr>
        <w:t>edukasi</w:t>
      </w:r>
      <w:proofErr w:type="spellEnd"/>
      <w:r>
        <w:rPr>
          <w:rFonts w:ascii="Times New Roman" w:hAnsi="Times New Roman"/>
          <w:lang w:eastAsia="en-US"/>
        </w:rPr>
        <w:t xml:space="preserve"> yang </w:t>
      </w:r>
      <w:proofErr w:type="spellStart"/>
      <w:r>
        <w:rPr>
          <w:rFonts w:ascii="Times New Roman" w:hAnsi="Times New Roman"/>
          <w:lang w:eastAsia="en-US"/>
        </w:rPr>
        <w:t>diberikan</w:t>
      </w:r>
      <w:proofErr w:type="spellEnd"/>
      <w:r>
        <w:rPr>
          <w:rFonts w:ascii="Times New Roman" w:hAnsi="Times New Roman"/>
          <w:lang w:eastAsia="en-US"/>
        </w:rPr>
        <w:t xml:space="preserve"> dan </w:t>
      </w:r>
      <w:proofErr w:type="spellStart"/>
      <w:r>
        <w:rPr>
          <w:rFonts w:ascii="Times New Roman" w:hAnsi="Times New Roman"/>
          <w:lang w:eastAsia="en-US"/>
        </w:rPr>
        <w:t>bukan</w:t>
      </w:r>
      <w:proofErr w:type="spellEnd"/>
      <w:r>
        <w:rPr>
          <w:rFonts w:ascii="Times New Roman" w:hAnsi="Times New Roman"/>
          <w:lang w:eastAsia="en-US"/>
        </w:rPr>
        <w:t xml:space="preserve"> </w:t>
      </w:r>
      <w:proofErr w:type="spellStart"/>
      <w:r>
        <w:rPr>
          <w:rFonts w:ascii="Times New Roman" w:hAnsi="Times New Roman"/>
          <w:lang w:eastAsia="en-US"/>
        </w:rPr>
        <w:t>karena</w:t>
      </w:r>
      <w:proofErr w:type="spellEnd"/>
      <w:r>
        <w:rPr>
          <w:rFonts w:ascii="Times New Roman" w:hAnsi="Times New Roman"/>
          <w:lang w:eastAsia="en-US"/>
        </w:rPr>
        <w:t xml:space="preserve"> </w:t>
      </w:r>
      <w:proofErr w:type="spellStart"/>
      <w:r>
        <w:rPr>
          <w:rFonts w:ascii="Times New Roman" w:hAnsi="Times New Roman"/>
          <w:lang w:eastAsia="en-US"/>
        </w:rPr>
        <w:t>faktor</w:t>
      </w:r>
      <w:proofErr w:type="spellEnd"/>
      <w:r>
        <w:rPr>
          <w:rFonts w:ascii="Times New Roman" w:hAnsi="Times New Roman"/>
          <w:lang w:eastAsia="en-US"/>
        </w:rPr>
        <w:t xml:space="preserve"> </w:t>
      </w:r>
      <w:proofErr w:type="spellStart"/>
      <w:r>
        <w:rPr>
          <w:rFonts w:ascii="Times New Roman" w:hAnsi="Times New Roman"/>
          <w:lang w:eastAsia="en-US"/>
        </w:rPr>
        <w:t>kebetulan</w:t>
      </w:r>
      <w:proofErr w:type="spellEnd"/>
      <w:r>
        <w:rPr>
          <w:rFonts w:ascii="Times New Roman" w:hAnsi="Times New Roman"/>
          <w:lang w:eastAsia="en-US"/>
        </w:rPr>
        <w:t xml:space="preserve">, </w:t>
      </w:r>
      <w:proofErr w:type="spellStart"/>
      <w:r>
        <w:rPr>
          <w:rFonts w:ascii="Times New Roman" w:hAnsi="Times New Roman"/>
          <w:lang w:eastAsia="en-US"/>
        </w:rPr>
        <w:t>dilakukan</w:t>
      </w:r>
      <w:proofErr w:type="spellEnd"/>
      <w:r>
        <w:rPr>
          <w:rFonts w:ascii="Times New Roman" w:hAnsi="Times New Roman"/>
          <w:lang w:eastAsia="en-US"/>
        </w:rPr>
        <w:t xml:space="preserve"> uji </w:t>
      </w:r>
      <w:proofErr w:type="spellStart"/>
      <w:r>
        <w:rPr>
          <w:rFonts w:ascii="Times New Roman" w:hAnsi="Times New Roman"/>
          <w:lang w:eastAsia="en-US"/>
        </w:rPr>
        <w:t>hipotesis</w:t>
      </w:r>
      <w:proofErr w:type="spellEnd"/>
      <w:r>
        <w:rPr>
          <w:rFonts w:ascii="Times New Roman" w:hAnsi="Times New Roman"/>
          <w:lang w:eastAsia="en-US"/>
        </w:rPr>
        <w:t xml:space="preserve"> </w:t>
      </w:r>
      <w:proofErr w:type="spellStart"/>
      <w:r>
        <w:rPr>
          <w:rFonts w:ascii="Times New Roman" w:hAnsi="Times New Roman"/>
          <w:lang w:eastAsia="en-US"/>
        </w:rPr>
        <w:t>statistik</w:t>
      </w:r>
      <w:proofErr w:type="spellEnd"/>
      <w:r>
        <w:rPr>
          <w:rFonts w:ascii="Times New Roman" w:hAnsi="Times New Roman"/>
          <w:lang w:eastAsia="en-US"/>
        </w:rPr>
        <w:t xml:space="preserve">. Hasil </w:t>
      </w:r>
      <w:proofErr w:type="spellStart"/>
      <w:r>
        <w:rPr>
          <w:rFonts w:ascii="Times New Roman" w:hAnsi="Times New Roman"/>
          <w:lang w:eastAsia="en-US"/>
        </w:rPr>
        <w:t>pengujian</w:t>
      </w:r>
      <w:proofErr w:type="spellEnd"/>
      <w:r>
        <w:rPr>
          <w:rFonts w:ascii="Times New Roman" w:hAnsi="Times New Roman"/>
          <w:lang w:eastAsia="en-US"/>
        </w:rPr>
        <w:t xml:space="preserve"> </w:t>
      </w:r>
      <w:proofErr w:type="spellStart"/>
      <w:r>
        <w:rPr>
          <w:rFonts w:ascii="Times New Roman" w:hAnsi="Times New Roman"/>
          <w:lang w:eastAsia="en-US"/>
        </w:rPr>
        <w:t>normalitas</w:t>
      </w:r>
      <w:proofErr w:type="spellEnd"/>
      <w:r>
        <w:rPr>
          <w:rFonts w:ascii="Times New Roman" w:hAnsi="Times New Roman"/>
          <w:lang w:eastAsia="en-US"/>
        </w:rPr>
        <w:t xml:space="preserve"> </w:t>
      </w:r>
      <w:proofErr w:type="spellStart"/>
      <w:r>
        <w:rPr>
          <w:rFonts w:ascii="Times New Roman" w:hAnsi="Times New Roman"/>
          <w:lang w:eastAsia="en-US"/>
        </w:rPr>
        <w:t>dengan</w:t>
      </w:r>
      <w:proofErr w:type="spellEnd"/>
      <w:r>
        <w:rPr>
          <w:rFonts w:ascii="Times New Roman" w:hAnsi="Times New Roman"/>
          <w:lang w:eastAsia="en-US"/>
        </w:rPr>
        <w:t xml:space="preserve"> </w:t>
      </w:r>
      <w:r>
        <w:rPr>
          <w:rFonts w:ascii="Times New Roman" w:hAnsi="Times New Roman"/>
          <w:i/>
          <w:iCs/>
          <w:lang w:eastAsia="en-US"/>
        </w:rPr>
        <w:t>Shapiro-Wilk</w:t>
      </w:r>
      <w:r>
        <w:rPr>
          <w:rFonts w:ascii="Times New Roman" w:hAnsi="Times New Roman"/>
          <w:lang w:eastAsia="en-US"/>
        </w:rPr>
        <w:t xml:space="preserve"> </w:t>
      </w:r>
      <w:proofErr w:type="spellStart"/>
      <w:r>
        <w:rPr>
          <w:rFonts w:ascii="Times New Roman" w:hAnsi="Times New Roman"/>
          <w:lang w:eastAsia="en-US"/>
        </w:rPr>
        <w:t>menunjukkan</w:t>
      </w:r>
      <w:proofErr w:type="spellEnd"/>
      <w:r>
        <w:rPr>
          <w:rFonts w:ascii="Times New Roman" w:hAnsi="Times New Roman"/>
          <w:lang w:eastAsia="en-US"/>
        </w:rPr>
        <w:t xml:space="preserve"> </w:t>
      </w:r>
      <w:proofErr w:type="spellStart"/>
      <w:r>
        <w:rPr>
          <w:rFonts w:ascii="Times New Roman" w:hAnsi="Times New Roman"/>
          <w:lang w:eastAsia="en-US"/>
        </w:rPr>
        <w:t>bahwa</w:t>
      </w:r>
      <w:proofErr w:type="spellEnd"/>
      <w:r>
        <w:rPr>
          <w:rFonts w:ascii="Times New Roman" w:hAnsi="Times New Roman"/>
          <w:lang w:eastAsia="en-US"/>
        </w:rPr>
        <w:t xml:space="preserve"> data post-test </w:t>
      </w:r>
      <w:proofErr w:type="spellStart"/>
      <w:r>
        <w:rPr>
          <w:rFonts w:ascii="Times New Roman" w:hAnsi="Times New Roman"/>
          <w:lang w:eastAsia="en-US"/>
        </w:rPr>
        <w:t>tidak</w:t>
      </w:r>
      <w:proofErr w:type="spellEnd"/>
      <w:r>
        <w:rPr>
          <w:rFonts w:ascii="Times New Roman" w:hAnsi="Times New Roman"/>
          <w:lang w:eastAsia="en-US"/>
        </w:rPr>
        <w:t xml:space="preserve"> </w:t>
      </w:r>
      <w:proofErr w:type="spellStart"/>
      <w:r>
        <w:rPr>
          <w:rFonts w:ascii="Times New Roman" w:hAnsi="Times New Roman"/>
          <w:lang w:eastAsia="en-US"/>
        </w:rPr>
        <w:t>berdistribusi</w:t>
      </w:r>
      <w:proofErr w:type="spellEnd"/>
      <w:r>
        <w:rPr>
          <w:rFonts w:ascii="Times New Roman" w:hAnsi="Times New Roman"/>
          <w:lang w:eastAsia="en-US"/>
        </w:rPr>
        <w:t xml:space="preserve"> normal </w:t>
      </w:r>
      <w:proofErr w:type="spellStart"/>
      <w:r>
        <w:rPr>
          <w:rFonts w:ascii="Times New Roman" w:hAnsi="Times New Roman"/>
          <w:lang w:eastAsia="en-US"/>
        </w:rPr>
        <w:t>karena</w:t>
      </w:r>
      <w:proofErr w:type="spellEnd"/>
      <w:r>
        <w:rPr>
          <w:rFonts w:ascii="Times New Roman" w:hAnsi="Times New Roman"/>
          <w:lang w:eastAsia="en-US"/>
        </w:rPr>
        <w:t xml:space="preserve"> </w:t>
      </w:r>
      <w:proofErr w:type="spellStart"/>
      <w:r>
        <w:rPr>
          <w:rFonts w:ascii="Times New Roman" w:hAnsi="Times New Roman"/>
          <w:lang w:eastAsia="en-US"/>
        </w:rPr>
        <w:t>memiliki</w:t>
      </w:r>
      <w:proofErr w:type="spellEnd"/>
      <w:r>
        <w:rPr>
          <w:rFonts w:ascii="Times New Roman" w:hAnsi="Times New Roman"/>
          <w:lang w:eastAsia="en-US"/>
        </w:rPr>
        <w:t xml:space="preserve"> </w:t>
      </w:r>
      <w:proofErr w:type="spellStart"/>
      <w:r>
        <w:rPr>
          <w:rFonts w:ascii="Times New Roman" w:hAnsi="Times New Roman"/>
          <w:lang w:eastAsia="en-US"/>
        </w:rPr>
        <w:t>nilai</w:t>
      </w:r>
      <w:proofErr w:type="spellEnd"/>
      <w:r>
        <w:rPr>
          <w:rFonts w:ascii="Times New Roman" w:hAnsi="Times New Roman"/>
          <w:lang w:eastAsia="en-US"/>
        </w:rPr>
        <w:t xml:space="preserve"> </w:t>
      </w:r>
      <w:proofErr w:type="spellStart"/>
      <w:r>
        <w:rPr>
          <w:rFonts w:ascii="Times New Roman" w:hAnsi="Times New Roman"/>
          <w:lang w:eastAsia="en-US"/>
        </w:rPr>
        <w:t>varians</w:t>
      </w:r>
      <w:proofErr w:type="spellEnd"/>
      <w:r>
        <w:rPr>
          <w:rFonts w:ascii="Times New Roman" w:hAnsi="Times New Roman"/>
          <w:lang w:eastAsia="en-US"/>
        </w:rPr>
        <w:t xml:space="preserve"> </w:t>
      </w:r>
      <w:proofErr w:type="spellStart"/>
      <w:r>
        <w:rPr>
          <w:rFonts w:ascii="Times New Roman" w:hAnsi="Times New Roman"/>
          <w:lang w:eastAsia="en-US"/>
        </w:rPr>
        <w:t>nol</w:t>
      </w:r>
      <w:proofErr w:type="spellEnd"/>
      <w:r>
        <w:rPr>
          <w:rFonts w:ascii="Times New Roman" w:hAnsi="Times New Roman"/>
          <w:lang w:eastAsia="en-US"/>
        </w:rPr>
        <w:t xml:space="preserve"> (</w:t>
      </w:r>
      <w:proofErr w:type="spellStart"/>
      <w:r>
        <w:rPr>
          <w:rFonts w:ascii="Times New Roman" w:hAnsi="Times New Roman"/>
          <w:lang w:eastAsia="en-US"/>
        </w:rPr>
        <w:t>seluruh</w:t>
      </w:r>
      <w:proofErr w:type="spellEnd"/>
      <w:r>
        <w:rPr>
          <w:rFonts w:ascii="Times New Roman" w:hAnsi="Times New Roman"/>
          <w:lang w:eastAsia="en-US"/>
        </w:rPr>
        <w:t xml:space="preserve"> </w:t>
      </w:r>
      <w:proofErr w:type="spellStart"/>
      <w:r>
        <w:rPr>
          <w:rFonts w:ascii="Times New Roman" w:hAnsi="Times New Roman"/>
          <w:lang w:eastAsia="en-US"/>
        </w:rPr>
        <w:t>nilai</w:t>
      </w:r>
      <w:proofErr w:type="spellEnd"/>
      <w:r>
        <w:rPr>
          <w:rFonts w:ascii="Times New Roman" w:hAnsi="Times New Roman"/>
          <w:lang w:eastAsia="en-US"/>
        </w:rPr>
        <w:t xml:space="preserve"> </w:t>
      </w:r>
      <w:proofErr w:type="spellStart"/>
      <w:r>
        <w:rPr>
          <w:rFonts w:ascii="Times New Roman" w:hAnsi="Times New Roman"/>
          <w:lang w:eastAsia="en-US"/>
        </w:rPr>
        <w:t>konstan</w:t>
      </w:r>
      <w:proofErr w:type="spellEnd"/>
      <w:r>
        <w:rPr>
          <w:rFonts w:ascii="Times New Roman" w:hAnsi="Times New Roman"/>
          <w:lang w:eastAsia="en-US"/>
        </w:rPr>
        <w:t xml:space="preserve"> 100). Oleh </w:t>
      </w:r>
      <w:proofErr w:type="spellStart"/>
      <w:r>
        <w:rPr>
          <w:rFonts w:ascii="Times New Roman" w:hAnsi="Times New Roman"/>
          <w:lang w:eastAsia="en-US"/>
        </w:rPr>
        <w:t>karena</w:t>
      </w:r>
      <w:proofErr w:type="spellEnd"/>
      <w:r>
        <w:rPr>
          <w:rFonts w:ascii="Times New Roman" w:hAnsi="Times New Roman"/>
          <w:lang w:eastAsia="en-US"/>
        </w:rPr>
        <w:t xml:space="preserve"> </w:t>
      </w:r>
      <w:proofErr w:type="spellStart"/>
      <w:r>
        <w:rPr>
          <w:rFonts w:ascii="Times New Roman" w:hAnsi="Times New Roman"/>
          <w:lang w:eastAsia="en-US"/>
        </w:rPr>
        <w:t>itu</w:t>
      </w:r>
      <w:proofErr w:type="spellEnd"/>
      <w:r>
        <w:rPr>
          <w:rFonts w:ascii="Times New Roman" w:hAnsi="Times New Roman"/>
          <w:lang w:eastAsia="en-US"/>
        </w:rPr>
        <w:t xml:space="preserve">, </w:t>
      </w:r>
      <w:proofErr w:type="spellStart"/>
      <w:r>
        <w:rPr>
          <w:rFonts w:ascii="Times New Roman" w:hAnsi="Times New Roman"/>
          <w:lang w:eastAsia="en-US"/>
        </w:rPr>
        <w:t>pengujian</w:t>
      </w:r>
      <w:proofErr w:type="spellEnd"/>
      <w:r>
        <w:rPr>
          <w:rFonts w:ascii="Times New Roman" w:hAnsi="Times New Roman"/>
          <w:lang w:eastAsia="en-US"/>
        </w:rPr>
        <w:t xml:space="preserve"> </w:t>
      </w:r>
      <w:proofErr w:type="spellStart"/>
      <w:r>
        <w:rPr>
          <w:rFonts w:ascii="Times New Roman" w:hAnsi="Times New Roman"/>
          <w:lang w:eastAsia="en-US"/>
        </w:rPr>
        <w:t>dilanjutkan</w:t>
      </w:r>
      <w:proofErr w:type="spellEnd"/>
      <w:r>
        <w:rPr>
          <w:rFonts w:ascii="Times New Roman" w:hAnsi="Times New Roman"/>
          <w:lang w:eastAsia="en-US"/>
        </w:rPr>
        <w:t xml:space="preserve"> </w:t>
      </w:r>
      <w:proofErr w:type="spellStart"/>
      <w:r>
        <w:rPr>
          <w:rFonts w:ascii="Times New Roman" w:hAnsi="Times New Roman"/>
          <w:lang w:eastAsia="en-US"/>
        </w:rPr>
        <w:t>menggunakan</w:t>
      </w:r>
      <w:proofErr w:type="spellEnd"/>
      <w:r>
        <w:rPr>
          <w:rFonts w:ascii="Times New Roman" w:hAnsi="Times New Roman"/>
          <w:lang w:eastAsia="en-US"/>
        </w:rPr>
        <w:t xml:space="preserve"> uji non-</w:t>
      </w:r>
      <w:proofErr w:type="spellStart"/>
      <w:r>
        <w:rPr>
          <w:rFonts w:ascii="Times New Roman" w:hAnsi="Times New Roman"/>
          <w:lang w:eastAsia="en-US"/>
        </w:rPr>
        <w:t>parametrik</w:t>
      </w:r>
      <w:proofErr w:type="spellEnd"/>
      <w:r>
        <w:rPr>
          <w:rFonts w:ascii="Times New Roman" w:hAnsi="Times New Roman"/>
          <w:lang w:eastAsia="en-US"/>
        </w:rPr>
        <w:t xml:space="preserve"> </w:t>
      </w:r>
      <w:r>
        <w:rPr>
          <w:rFonts w:ascii="Times New Roman" w:hAnsi="Times New Roman"/>
          <w:i/>
          <w:iCs/>
          <w:lang w:eastAsia="en-US"/>
        </w:rPr>
        <w:t>Wilcoxon Signed-Rank Test</w:t>
      </w:r>
      <w:r>
        <w:rPr>
          <w:rFonts w:ascii="Times New Roman" w:hAnsi="Times New Roman"/>
          <w:lang w:eastAsia="en-US"/>
        </w:rPr>
        <w:t xml:space="preserve">. Hasil </w:t>
      </w:r>
      <w:proofErr w:type="spellStart"/>
      <w:r>
        <w:rPr>
          <w:rFonts w:ascii="Times New Roman" w:hAnsi="Times New Roman"/>
          <w:lang w:eastAsia="en-US"/>
        </w:rPr>
        <w:t>analisis</w:t>
      </w:r>
      <w:proofErr w:type="spellEnd"/>
      <w:r>
        <w:rPr>
          <w:rFonts w:ascii="Times New Roman" w:hAnsi="Times New Roman"/>
          <w:lang w:eastAsia="en-US"/>
        </w:rPr>
        <w:t xml:space="preserve"> </w:t>
      </w:r>
      <w:proofErr w:type="spellStart"/>
      <w:r>
        <w:rPr>
          <w:rFonts w:ascii="Times New Roman" w:hAnsi="Times New Roman"/>
          <w:lang w:eastAsia="en-US"/>
        </w:rPr>
        <w:t>statistik</w:t>
      </w:r>
      <w:proofErr w:type="spellEnd"/>
      <w:r>
        <w:rPr>
          <w:rFonts w:ascii="Times New Roman" w:hAnsi="Times New Roman"/>
          <w:lang w:eastAsia="en-US"/>
        </w:rPr>
        <w:t xml:space="preserve"> </w:t>
      </w:r>
      <w:proofErr w:type="spellStart"/>
      <w:r>
        <w:rPr>
          <w:rFonts w:ascii="Times New Roman" w:hAnsi="Times New Roman"/>
          <w:lang w:eastAsia="en-US"/>
        </w:rPr>
        <w:t>disajikan</w:t>
      </w:r>
      <w:proofErr w:type="spellEnd"/>
      <w:r>
        <w:rPr>
          <w:rFonts w:ascii="Times New Roman" w:hAnsi="Times New Roman"/>
          <w:lang w:eastAsia="en-US"/>
        </w:rPr>
        <w:t xml:space="preserve"> pada Tabel 2.</w:t>
      </w:r>
    </w:p>
    <w:p w14:paraId="65191634" w14:textId="77777777" w:rsidR="00E354FB" w:rsidRDefault="00E354FB" w:rsidP="007C1CE2">
      <w:pPr>
        <w:spacing w:after="0"/>
        <w:ind w:firstLine="360"/>
        <w:jc w:val="both"/>
        <w:rPr>
          <w:rFonts w:ascii="Times New Roman" w:hAnsi="Times New Roman"/>
          <w:lang w:eastAsia="en-US"/>
        </w:rPr>
      </w:pPr>
    </w:p>
    <w:p w14:paraId="0E75A2BC" w14:textId="77777777" w:rsidR="00E354FB" w:rsidRDefault="00000000">
      <w:pPr>
        <w:spacing w:line="240" w:lineRule="auto"/>
        <w:jc w:val="center"/>
        <w:rPr>
          <w:rFonts w:ascii="Times New Roman" w:hAnsi="Times New Roman"/>
          <w:b/>
          <w:bCs/>
          <w:sz w:val="20"/>
          <w:szCs w:val="20"/>
          <w:lang w:eastAsia="en-US"/>
        </w:rPr>
      </w:pPr>
      <w:r>
        <w:rPr>
          <w:rFonts w:ascii="Times New Roman" w:hAnsi="Times New Roman"/>
          <w:b/>
          <w:bCs/>
          <w:sz w:val="20"/>
          <w:szCs w:val="20"/>
          <w:lang w:eastAsia="en-US"/>
        </w:rPr>
        <w:lastRenderedPageBreak/>
        <w:t xml:space="preserve">Tabel 2. </w:t>
      </w:r>
      <w:r w:rsidRPr="007C1CE2">
        <w:rPr>
          <w:rFonts w:ascii="Times New Roman" w:hAnsi="Times New Roman"/>
          <w:sz w:val="20"/>
          <w:szCs w:val="20"/>
          <w:lang w:eastAsia="en-US"/>
        </w:rPr>
        <w:t xml:space="preserve">Uji </w:t>
      </w:r>
      <w:proofErr w:type="spellStart"/>
      <w:r w:rsidRPr="007C1CE2">
        <w:rPr>
          <w:rFonts w:ascii="Times New Roman" w:hAnsi="Times New Roman"/>
          <w:sz w:val="20"/>
          <w:szCs w:val="20"/>
          <w:lang w:eastAsia="en-US"/>
        </w:rPr>
        <w:t>Statistik</w:t>
      </w:r>
      <w:proofErr w:type="spellEnd"/>
      <w:r w:rsidRPr="007C1CE2">
        <w:rPr>
          <w:rFonts w:ascii="Times New Roman" w:hAnsi="Times New Roman"/>
          <w:sz w:val="20"/>
          <w:szCs w:val="20"/>
          <w:lang w:eastAsia="en-US"/>
        </w:rPr>
        <w:t xml:space="preserve"> </w:t>
      </w:r>
      <w:proofErr w:type="spellStart"/>
      <w:r w:rsidRPr="007C1CE2">
        <w:rPr>
          <w:rFonts w:ascii="Times New Roman" w:hAnsi="Times New Roman"/>
          <w:sz w:val="20"/>
          <w:szCs w:val="20"/>
          <w:lang w:eastAsia="en-US"/>
        </w:rPr>
        <w:t>Efektivitas</w:t>
      </w:r>
      <w:proofErr w:type="spellEnd"/>
      <w:r w:rsidRPr="007C1CE2">
        <w:rPr>
          <w:rFonts w:ascii="Times New Roman" w:hAnsi="Times New Roman"/>
          <w:sz w:val="20"/>
          <w:szCs w:val="20"/>
          <w:lang w:eastAsia="en-US"/>
        </w:rPr>
        <w:t xml:space="preserve"> </w:t>
      </w:r>
      <w:proofErr w:type="spellStart"/>
      <w:r w:rsidRPr="007C1CE2">
        <w:rPr>
          <w:rFonts w:ascii="Times New Roman" w:hAnsi="Times New Roman"/>
          <w:sz w:val="20"/>
          <w:szCs w:val="20"/>
          <w:lang w:eastAsia="en-US"/>
        </w:rPr>
        <w:t>Intervensi</w:t>
      </w:r>
      <w:proofErr w:type="spellEnd"/>
      <w:r w:rsidRPr="007C1CE2">
        <w:rPr>
          <w:rFonts w:ascii="Times New Roman" w:hAnsi="Times New Roman"/>
          <w:sz w:val="20"/>
          <w:szCs w:val="20"/>
          <w:lang w:eastAsia="en-US"/>
        </w:rPr>
        <w:t xml:space="preserve"> </w:t>
      </w:r>
      <w:proofErr w:type="spellStart"/>
      <w:r w:rsidRPr="007C1CE2">
        <w:rPr>
          <w:rFonts w:ascii="Times New Roman" w:hAnsi="Times New Roman"/>
          <w:sz w:val="20"/>
          <w:szCs w:val="20"/>
          <w:lang w:eastAsia="en-US"/>
        </w:rPr>
        <w:t>Edukasi</w:t>
      </w:r>
      <w:proofErr w:type="spellEnd"/>
      <w:r w:rsidRPr="007C1CE2">
        <w:rPr>
          <w:rFonts w:ascii="Times New Roman" w:hAnsi="Times New Roman"/>
          <w:sz w:val="20"/>
          <w:szCs w:val="20"/>
          <w:lang w:eastAsia="en-US"/>
        </w:rPr>
        <w:t xml:space="preserve"> (Uji </w:t>
      </w:r>
      <w:r w:rsidRPr="007C1CE2">
        <w:rPr>
          <w:rFonts w:ascii="Times New Roman" w:hAnsi="Times New Roman"/>
          <w:i/>
          <w:iCs/>
          <w:sz w:val="20"/>
          <w:szCs w:val="20"/>
          <w:lang w:eastAsia="en-US"/>
        </w:rPr>
        <w:t>Wilcoxon Signed-Rank</w:t>
      </w:r>
      <w:r w:rsidRPr="007C1CE2">
        <w:rPr>
          <w:rFonts w:ascii="Times New Roman" w:hAnsi="Times New Roman"/>
          <w:sz w:val="20"/>
          <w:szCs w:val="20"/>
          <w:lang w:eastAsia="en-US"/>
        </w:rPr>
        <w:t xml:space="preserve">, </w:t>
      </w:r>
      <w:r w:rsidRPr="007C1CE2">
        <w:fldChar w:fldCharType="begin"/>
      </w:r>
      <w:r w:rsidRPr="007C1CE2">
        <w:rPr>
          <w:rFonts w:ascii="Times New Roman" w:hAnsi="Times New Roman"/>
          <w:position w:val="-9"/>
          <w:sz w:val="20"/>
          <w:szCs w:val="20"/>
          <w:lang w:eastAsia="en-US"/>
        </w:rPr>
        <w:instrText xml:space="preserve"> QUOTE _x0001_ </w:instrText>
      </w:r>
      <w:r w:rsidRPr="007C1CE2">
        <w:rPr>
          <w:rFonts w:ascii="Times New Roman" w:hAnsi="Times New Roman"/>
          <w:position w:val="-9"/>
          <w:sz w:val="20"/>
          <w:szCs w:val="20"/>
          <w:lang w:eastAsia="en-US"/>
        </w:rPr>
        <w:fldChar w:fldCharType="separate"/>
      </w:r>
      <w:r w:rsidRPr="007C1CE2">
        <w:rPr>
          <w:rFonts w:ascii="Times New Roman" w:hAnsi="Times New Roman"/>
          <w:noProof/>
          <w:position w:val="-9"/>
          <w:sz w:val="20"/>
          <w:szCs w:val="20"/>
          <w:lang w:eastAsia="en-US"/>
        </w:rPr>
        <w:drawing>
          <wp:inline distT="0" distB="0" distL="0" distR="0" wp14:anchorId="2FB8B36E" wp14:editId="5BC83D54">
            <wp:extent cx="482600" cy="203200"/>
            <wp:effectExtent l="0" t="0" r="0" b="0"/>
            <wp:docPr id="12"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57"/>
                    <pic:cNvPicPr>
                      <a:picLocks noChangeAspect="1" noChangeArrowheads="1"/>
                    </pic:cNvPicPr>
                  </pic:nvPicPr>
                  <pic:blipFill>
                    <a:blip r:embed="rId19">
                      <a:extLst>
                        <a:ext uri="{28A0092B-C50C-407E-A947-70E740481C1C}">
                          <a14:useLocalDpi xmlns:a14="http://schemas.microsoft.com/office/drawing/2010/main" val="0"/>
                        </a:ext>
                      </a:extLst>
                    </a:blip>
                    <a:srcRect l="-75" t="-177" r="-75" b="-177"/>
                    <a:stretch>
                      <a:fillRect/>
                    </a:stretch>
                  </pic:blipFill>
                  <pic:spPr>
                    <a:xfrm>
                      <a:off x="0" y="0"/>
                      <a:ext cx="482600" cy="203200"/>
                    </a:xfrm>
                    <a:prstGeom prst="rect">
                      <a:avLst/>
                    </a:prstGeom>
                    <a:noFill/>
                    <a:ln>
                      <a:noFill/>
                    </a:ln>
                  </pic:spPr>
                </pic:pic>
              </a:graphicData>
            </a:graphic>
          </wp:inline>
        </w:drawing>
      </w:r>
      <w:r w:rsidRPr="007C1CE2">
        <w:rPr>
          <w:rFonts w:ascii="Times New Roman" w:hAnsi="Times New Roman"/>
          <w:position w:val="-9"/>
          <w:sz w:val="20"/>
          <w:szCs w:val="20"/>
          <w:lang w:eastAsia="en-US"/>
        </w:rPr>
        <w:fldChar w:fldCharType="end"/>
      </w:r>
      <w:r w:rsidRPr="007C1CE2">
        <w:rPr>
          <w:rFonts w:ascii="Times New Roman" w:hAnsi="Times New Roman"/>
          <w:sz w:val="20"/>
          <w:szCs w:val="20"/>
          <w:lang w:eastAsia="en-US"/>
        </w:rPr>
        <w:t>)</w:t>
      </w:r>
    </w:p>
    <w:tbl>
      <w:tblPr>
        <w:tblW w:w="7784" w:type="dxa"/>
        <w:jc w:val="center"/>
        <w:tblLayout w:type="fixed"/>
        <w:tblLook w:val="04A0" w:firstRow="1" w:lastRow="0" w:firstColumn="1" w:lastColumn="0" w:noHBand="0" w:noVBand="1"/>
      </w:tblPr>
      <w:tblGrid>
        <w:gridCol w:w="1320"/>
        <w:gridCol w:w="1605"/>
        <w:gridCol w:w="1785"/>
        <w:gridCol w:w="1874"/>
        <w:gridCol w:w="1200"/>
      </w:tblGrid>
      <w:tr w:rsidR="00E354FB" w14:paraId="38AEDCA8" w14:textId="77777777">
        <w:trPr>
          <w:trHeight w:val="211"/>
          <w:jc w:val="center"/>
        </w:trPr>
        <w:tc>
          <w:tcPr>
            <w:tcW w:w="1320" w:type="dxa"/>
            <w:tcBorders>
              <w:top w:val="single" w:sz="4" w:space="0" w:color="000000"/>
              <w:bottom w:val="single" w:sz="4" w:space="0" w:color="000000"/>
            </w:tcBorders>
          </w:tcPr>
          <w:p w14:paraId="51F0B19B" w14:textId="77777777" w:rsidR="00E354FB" w:rsidRDefault="00000000">
            <w:pPr>
              <w:spacing w:line="240" w:lineRule="auto"/>
              <w:rPr>
                <w:rFonts w:ascii="Times New Roman" w:hAnsi="Times New Roman"/>
                <w:sz w:val="20"/>
                <w:szCs w:val="20"/>
              </w:rPr>
            </w:pPr>
            <w:proofErr w:type="spellStart"/>
            <w:r>
              <w:rPr>
                <w:rFonts w:ascii="Times New Roman" w:hAnsi="Times New Roman"/>
                <w:b/>
                <w:bCs/>
                <w:sz w:val="20"/>
                <w:szCs w:val="20"/>
              </w:rPr>
              <w:t>Pengukuran</w:t>
            </w:r>
            <w:proofErr w:type="spellEnd"/>
          </w:p>
        </w:tc>
        <w:tc>
          <w:tcPr>
            <w:tcW w:w="1605" w:type="dxa"/>
            <w:tcBorders>
              <w:top w:val="single" w:sz="4" w:space="0" w:color="000000"/>
              <w:bottom w:val="single" w:sz="4" w:space="0" w:color="000000"/>
            </w:tcBorders>
          </w:tcPr>
          <w:p w14:paraId="19DA60B3" w14:textId="77777777" w:rsidR="00E354FB" w:rsidRDefault="00000000">
            <w:pPr>
              <w:spacing w:line="240" w:lineRule="auto"/>
              <w:rPr>
                <w:rFonts w:ascii="Times New Roman" w:hAnsi="Times New Roman"/>
                <w:sz w:val="20"/>
                <w:szCs w:val="20"/>
              </w:rPr>
            </w:pPr>
            <w:r>
              <w:rPr>
                <w:rFonts w:ascii="Times New Roman" w:hAnsi="Times New Roman"/>
                <w:b/>
                <w:bCs/>
                <w:sz w:val="20"/>
                <w:szCs w:val="20"/>
              </w:rPr>
              <w:t>Rerata ± SD</w:t>
            </w:r>
          </w:p>
        </w:tc>
        <w:tc>
          <w:tcPr>
            <w:tcW w:w="1785" w:type="dxa"/>
            <w:tcBorders>
              <w:top w:val="single" w:sz="4" w:space="0" w:color="000000"/>
              <w:bottom w:val="single" w:sz="4" w:space="0" w:color="000000"/>
            </w:tcBorders>
          </w:tcPr>
          <w:p w14:paraId="69BC8140" w14:textId="77777777" w:rsidR="00E354FB" w:rsidRDefault="00000000">
            <w:pPr>
              <w:spacing w:line="240" w:lineRule="auto"/>
              <w:rPr>
                <w:rFonts w:ascii="Times New Roman" w:hAnsi="Times New Roman"/>
                <w:sz w:val="20"/>
                <w:szCs w:val="20"/>
              </w:rPr>
            </w:pPr>
            <w:proofErr w:type="spellStart"/>
            <w:r>
              <w:rPr>
                <w:rFonts w:ascii="Times New Roman" w:hAnsi="Times New Roman"/>
                <w:b/>
                <w:bCs/>
                <w:sz w:val="20"/>
                <w:szCs w:val="20"/>
              </w:rPr>
              <w:t>Selisih</w:t>
            </w:r>
            <w:proofErr w:type="spellEnd"/>
            <w:r>
              <w:rPr>
                <w:rFonts w:ascii="Times New Roman" w:hAnsi="Times New Roman"/>
                <w:b/>
                <w:bCs/>
                <w:sz w:val="20"/>
                <w:szCs w:val="20"/>
              </w:rPr>
              <w:t xml:space="preserve"> Rerata (Δ)</w:t>
            </w:r>
          </w:p>
        </w:tc>
        <w:tc>
          <w:tcPr>
            <w:tcW w:w="1874" w:type="dxa"/>
            <w:tcBorders>
              <w:top w:val="single" w:sz="4" w:space="0" w:color="000000"/>
              <w:bottom w:val="single" w:sz="4" w:space="0" w:color="000000"/>
            </w:tcBorders>
          </w:tcPr>
          <w:p w14:paraId="7FB7665D" w14:textId="77777777" w:rsidR="00E354FB" w:rsidRDefault="00000000">
            <w:pPr>
              <w:spacing w:line="240" w:lineRule="auto"/>
              <w:rPr>
                <w:rFonts w:ascii="Times New Roman" w:hAnsi="Times New Roman"/>
                <w:sz w:val="20"/>
                <w:szCs w:val="20"/>
              </w:rPr>
            </w:pPr>
            <w:r>
              <w:rPr>
                <w:rFonts w:ascii="Times New Roman" w:hAnsi="Times New Roman"/>
                <w:b/>
                <w:bCs/>
                <w:sz w:val="20"/>
                <w:szCs w:val="20"/>
              </w:rPr>
              <w:t>Nilai Z (Wilcoxon)</w:t>
            </w:r>
          </w:p>
        </w:tc>
        <w:tc>
          <w:tcPr>
            <w:tcW w:w="1200" w:type="dxa"/>
            <w:tcBorders>
              <w:top w:val="single" w:sz="4" w:space="0" w:color="000000"/>
              <w:bottom w:val="single" w:sz="4" w:space="0" w:color="000000"/>
            </w:tcBorders>
          </w:tcPr>
          <w:p w14:paraId="39DEF020" w14:textId="77777777" w:rsidR="00E354FB" w:rsidRDefault="00000000">
            <w:pPr>
              <w:spacing w:line="240" w:lineRule="auto"/>
              <w:rPr>
                <w:rFonts w:ascii="Times New Roman" w:hAnsi="Times New Roman"/>
                <w:sz w:val="20"/>
                <w:szCs w:val="20"/>
              </w:rPr>
            </w:pPr>
            <w:r>
              <w:rPr>
                <w:rFonts w:ascii="Times New Roman" w:hAnsi="Times New Roman"/>
                <w:b/>
                <w:bCs/>
                <w:sz w:val="20"/>
                <w:szCs w:val="20"/>
              </w:rPr>
              <w:t>p-value</w:t>
            </w:r>
          </w:p>
        </w:tc>
      </w:tr>
      <w:tr w:rsidR="00E354FB" w14:paraId="24F19FB2" w14:textId="77777777">
        <w:trPr>
          <w:trHeight w:val="184"/>
          <w:jc w:val="center"/>
        </w:trPr>
        <w:tc>
          <w:tcPr>
            <w:tcW w:w="1320" w:type="dxa"/>
            <w:tcBorders>
              <w:top w:val="single" w:sz="4" w:space="0" w:color="000000"/>
            </w:tcBorders>
          </w:tcPr>
          <w:p w14:paraId="2753FB7D" w14:textId="77777777" w:rsidR="00E354FB" w:rsidRDefault="00000000">
            <w:pPr>
              <w:spacing w:line="240" w:lineRule="auto"/>
              <w:rPr>
                <w:rFonts w:ascii="Times New Roman" w:hAnsi="Times New Roman"/>
                <w:sz w:val="20"/>
                <w:szCs w:val="20"/>
              </w:rPr>
            </w:pPr>
            <w:r>
              <w:rPr>
                <w:rFonts w:ascii="Times New Roman" w:hAnsi="Times New Roman"/>
                <w:b/>
                <w:bCs/>
                <w:sz w:val="20"/>
                <w:szCs w:val="20"/>
              </w:rPr>
              <w:t>Pre-Test</w:t>
            </w:r>
          </w:p>
        </w:tc>
        <w:tc>
          <w:tcPr>
            <w:tcW w:w="1605" w:type="dxa"/>
            <w:tcBorders>
              <w:top w:val="single" w:sz="4" w:space="0" w:color="000000"/>
            </w:tcBorders>
          </w:tcPr>
          <w:p w14:paraId="5BE3B7CF" w14:textId="77777777" w:rsidR="00E354FB" w:rsidRDefault="00000000">
            <w:pPr>
              <w:spacing w:line="240" w:lineRule="auto"/>
              <w:rPr>
                <w:rFonts w:ascii="Times New Roman" w:hAnsi="Times New Roman"/>
                <w:sz w:val="20"/>
                <w:szCs w:val="20"/>
              </w:rPr>
            </w:pPr>
            <w:r>
              <w:rPr>
                <w:rFonts w:ascii="Times New Roman" w:hAnsi="Times New Roman"/>
                <w:bCs/>
                <w:color w:val="000000"/>
                <w:lang w:val="id-ID"/>
              </w:rPr>
              <w:t>62,75 ± 4,43</w:t>
            </w:r>
          </w:p>
        </w:tc>
        <w:tc>
          <w:tcPr>
            <w:tcW w:w="1785" w:type="dxa"/>
            <w:tcBorders>
              <w:top w:val="single" w:sz="4" w:space="0" w:color="000000"/>
            </w:tcBorders>
          </w:tcPr>
          <w:p w14:paraId="4A0F7264" w14:textId="77777777" w:rsidR="00E354FB" w:rsidRDefault="00000000">
            <w:pPr>
              <w:spacing w:line="240" w:lineRule="auto"/>
              <w:jc w:val="center"/>
              <w:rPr>
                <w:rFonts w:ascii="Times New Roman" w:hAnsi="Times New Roman"/>
              </w:rPr>
            </w:pPr>
            <w:r>
              <w:rPr>
                <w:rFonts w:ascii="Times New Roman" w:hAnsi="Times New Roman"/>
              </w:rPr>
              <w:t>+37,25</w:t>
            </w:r>
          </w:p>
        </w:tc>
        <w:tc>
          <w:tcPr>
            <w:tcW w:w="1874" w:type="dxa"/>
            <w:tcBorders>
              <w:top w:val="single" w:sz="4" w:space="0" w:color="000000"/>
            </w:tcBorders>
          </w:tcPr>
          <w:p w14:paraId="4DA43946" w14:textId="77777777" w:rsidR="00E354FB" w:rsidRDefault="00000000">
            <w:pPr>
              <w:spacing w:line="240" w:lineRule="auto"/>
              <w:rPr>
                <w:rFonts w:ascii="Times New Roman" w:hAnsi="Times New Roman"/>
              </w:rPr>
            </w:pPr>
            <m:oMathPara>
              <m:oMath>
                <m:r>
                  <w:rPr>
                    <w:rFonts w:ascii="Cambria Math" w:hAnsi="Cambria Math"/>
                  </w:rPr>
                  <m:t>-5,160</m:t>
                </m:r>
              </m:oMath>
            </m:oMathPara>
          </w:p>
        </w:tc>
        <w:tc>
          <w:tcPr>
            <w:tcW w:w="1200" w:type="dxa"/>
            <w:tcBorders>
              <w:top w:val="single" w:sz="4" w:space="0" w:color="000000"/>
            </w:tcBorders>
          </w:tcPr>
          <w:p w14:paraId="30360F31" w14:textId="77777777" w:rsidR="00E354FB" w:rsidRDefault="00000000">
            <w:pPr>
              <w:spacing w:line="240" w:lineRule="auto"/>
              <w:rPr>
                <w:rFonts w:ascii="Times New Roman" w:hAnsi="Times New Roman"/>
                <w:sz w:val="20"/>
                <w:szCs w:val="20"/>
              </w:rPr>
            </w:pPr>
            <w:r>
              <w:rPr>
                <w:rFonts w:ascii="Times New Roman" w:hAnsi="Times New Roman"/>
                <w:noProof/>
                <w:sz w:val="20"/>
                <w:szCs w:val="20"/>
              </w:rPr>
              <w:drawing>
                <wp:inline distT="0" distB="0" distL="0" distR="0" wp14:anchorId="2BE5AC77" wp14:editId="251608C1">
                  <wp:extent cx="596900" cy="190500"/>
                  <wp:effectExtent l="0" t="0" r="0" b="0"/>
                  <wp:docPr id="8"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61"/>
                          <pic:cNvPicPr>
                            <a:picLocks noChangeAspect="1" noChangeArrowheads="1"/>
                          </pic:cNvPicPr>
                        </pic:nvPicPr>
                        <pic:blipFill>
                          <a:blip r:embed="rId20">
                            <a:extLst>
                              <a:ext uri="{28A0092B-C50C-407E-A947-70E740481C1C}">
                                <a14:useLocalDpi xmlns:a14="http://schemas.microsoft.com/office/drawing/2010/main" val="0"/>
                              </a:ext>
                            </a:extLst>
                          </a:blip>
                          <a:srcRect l="-60" t="-189" r="-60" b="-189"/>
                          <a:stretch>
                            <a:fillRect/>
                          </a:stretch>
                        </pic:blipFill>
                        <pic:spPr>
                          <a:xfrm>
                            <a:off x="0" y="0"/>
                            <a:ext cx="596900" cy="190500"/>
                          </a:xfrm>
                          <a:prstGeom prst="rect">
                            <a:avLst/>
                          </a:prstGeom>
                          <a:noFill/>
                          <a:ln>
                            <a:noFill/>
                          </a:ln>
                        </pic:spPr>
                      </pic:pic>
                    </a:graphicData>
                  </a:graphic>
                </wp:inline>
              </w:drawing>
            </w:r>
          </w:p>
        </w:tc>
      </w:tr>
      <w:tr w:rsidR="00E354FB" w14:paraId="1B0BD212" w14:textId="77777777">
        <w:trPr>
          <w:trHeight w:val="181"/>
          <w:jc w:val="center"/>
        </w:trPr>
        <w:tc>
          <w:tcPr>
            <w:tcW w:w="1320" w:type="dxa"/>
            <w:tcBorders>
              <w:bottom w:val="single" w:sz="4" w:space="0" w:color="000000"/>
            </w:tcBorders>
          </w:tcPr>
          <w:p w14:paraId="648841C9" w14:textId="77777777" w:rsidR="00E354FB" w:rsidRDefault="00000000">
            <w:pPr>
              <w:spacing w:line="240" w:lineRule="auto"/>
              <w:rPr>
                <w:rFonts w:ascii="Times New Roman" w:hAnsi="Times New Roman"/>
                <w:sz w:val="20"/>
                <w:szCs w:val="20"/>
              </w:rPr>
            </w:pPr>
            <w:r>
              <w:rPr>
                <w:rFonts w:ascii="Times New Roman" w:hAnsi="Times New Roman"/>
                <w:b/>
                <w:bCs/>
                <w:sz w:val="20"/>
                <w:szCs w:val="20"/>
              </w:rPr>
              <w:t>Post-Test</w:t>
            </w:r>
          </w:p>
        </w:tc>
        <w:tc>
          <w:tcPr>
            <w:tcW w:w="1605" w:type="dxa"/>
            <w:tcBorders>
              <w:bottom w:val="single" w:sz="4" w:space="0" w:color="000000"/>
            </w:tcBorders>
          </w:tcPr>
          <w:p w14:paraId="5A5098DB" w14:textId="77777777" w:rsidR="00E354FB" w:rsidRDefault="00000000">
            <w:pPr>
              <w:spacing w:line="240" w:lineRule="auto"/>
              <w:rPr>
                <w:rFonts w:ascii="Times New Roman" w:hAnsi="Times New Roman"/>
                <w:sz w:val="20"/>
                <w:szCs w:val="20"/>
              </w:rPr>
            </w:pPr>
            <w:r>
              <w:rPr>
                <w:rFonts w:ascii="Times New Roman" w:hAnsi="Times New Roman"/>
                <w:noProof/>
                <w:sz w:val="20"/>
                <w:szCs w:val="20"/>
              </w:rPr>
              <w:drawing>
                <wp:inline distT="0" distB="0" distL="0" distR="0" wp14:anchorId="595A9E71" wp14:editId="047D3616">
                  <wp:extent cx="844550" cy="190500"/>
                  <wp:effectExtent l="0" t="0" r="0" b="0"/>
                  <wp:docPr id="7"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62"/>
                          <pic:cNvPicPr>
                            <a:picLocks noChangeAspect="1" noChangeArrowheads="1"/>
                          </pic:cNvPicPr>
                        </pic:nvPicPr>
                        <pic:blipFill>
                          <a:blip r:embed="rId21">
                            <a:extLst>
                              <a:ext uri="{28A0092B-C50C-407E-A947-70E740481C1C}">
                                <a14:useLocalDpi xmlns:a14="http://schemas.microsoft.com/office/drawing/2010/main" val="0"/>
                              </a:ext>
                            </a:extLst>
                          </a:blip>
                          <a:srcRect l="-43" t="-189" r="-43" b="-189"/>
                          <a:stretch>
                            <a:fillRect/>
                          </a:stretch>
                        </pic:blipFill>
                        <pic:spPr>
                          <a:xfrm>
                            <a:off x="0" y="0"/>
                            <a:ext cx="844550" cy="190500"/>
                          </a:xfrm>
                          <a:prstGeom prst="rect">
                            <a:avLst/>
                          </a:prstGeom>
                          <a:noFill/>
                          <a:ln>
                            <a:noFill/>
                          </a:ln>
                        </pic:spPr>
                      </pic:pic>
                    </a:graphicData>
                  </a:graphic>
                </wp:inline>
              </w:drawing>
            </w:r>
          </w:p>
        </w:tc>
        <w:tc>
          <w:tcPr>
            <w:tcW w:w="1785" w:type="dxa"/>
            <w:tcBorders>
              <w:bottom w:val="single" w:sz="4" w:space="0" w:color="000000"/>
            </w:tcBorders>
          </w:tcPr>
          <w:p w14:paraId="6104E56B" w14:textId="77777777" w:rsidR="00E354FB" w:rsidRDefault="00E354FB">
            <w:pPr>
              <w:snapToGrid w:val="0"/>
              <w:spacing w:line="240" w:lineRule="auto"/>
              <w:rPr>
                <w:rFonts w:ascii="Times New Roman" w:hAnsi="Times New Roman"/>
                <w:sz w:val="20"/>
                <w:szCs w:val="20"/>
              </w:rPr>
            </w:pPr>
          </w:p>
        </w:tc>
        <w:tc>
          <w:tcPr>
            <w:tcW w:w="1874" w:type="dxa"/>
            <w:tcBorders>
              <w:bottom w:val="single" w:sz="4" w:space="0" w:color="000000"/>
            </w:tcBorders>
          </w:tcPr>
          <w:p w14:paraId="13E22E3D" w14:textId="77777777" w:rsidR="00E354FB" w:rsidRDefault="00E354FB">
            <w:pPr>
              <w:snapToGrid w:val="0"/>
              <w:spacing w:line="240" w:lineRule="auto"/>
              <w:rPr>
                <w:rFonts w:ascii="Times New Roman" w:hAnsi="Times New Roman"/>
                <w:sz w:val="20"/>
                <w:szCs w:val="20"/>
              </w:rPr>
            </w:pPr>
          </w:p>
        </w:tc>
        <w:tc>
          <w:tcPr>
            <w:tcW w:w="1200" w:type="dxa"/>
            <w:tcBorders>
              <w:bottom w:val="single" w:sz="4" w:space="0" w:color="000000"/>
            </w:tcBorders>
          </w:tcPr>
          <w:p w14:paraId="67149101" w14:textId="77777777" w:rsidR="00E354FB" w:rsidRDefault="00E354FB">
            <w:pPr>
              <w:snapToGrid w:val="0"/>
              <w:spacing w:line="240" w:lineRule="auto"/>
              <w:rPr>
                <w:rFonts w:ascii="Times New Roman" w:hAnsi="Times New Roman"/>
                <w:sz w:val="20"/>
                <w:szCs w:val="20"/>
              </w:rPr>
            </w:pPr>
          </w:p>
        </w:tc>
      </w:tr>
    </w:tbl>
    <w:p w14:paraId="2F86B5EF" w14:textId="77777777" w:rsidR="00E354FB" w:rsidRDefault="00E354FB">
      <w:pPr>
        <w:spacing w:after="0" w:line="240" w:lineRule="auto"/>
        <w:jc w:val="both"/>
        <w:rPr>
          <w:rFonts w:ascii="Times New Roman" w:hAnsi="Times New Roman"/>
          <w:bCs/>
          <w:color w:val="000000"/>
          <w:lang w:val="id-ID"/>
        </w:rPr>
      </w:pPr>
    </w:p>
    <w:p w14:paraId="5DFE70E8" w14:textId="77777777" w:rsidR="00E354FB" w:rsidRDefault="00000000" w:rsidP="007C1CE2">
      <w:pPr>
        <w:spacing w:after="0"/>
        <w:ind w:left="360" w:firstLine="720"/>
        <w:jc w:val="both"/>
        <w:rPr>
          <w:rFonts w:ascii="Times New Roman" w:hAnsi="Times New Roman"/>
          <w:sz w:val="24"/>
          <w:szCs w:val="24"/>
          <w:lang w:eastAsia="en-US"/>
        </w:rPr>
      </w:pPr>
      <w:r>
        <w:rPr>
          <w:rFonts w:ascii="Times New Roman" w:hAnsi="Times New Roman"/>
          <w:bCs/>
          <w:color w:val="000000"/>
          <w:lang w:val="id-ID"/>
        </w:rPr>
        <w:t xml:space="preserve">Berdasarkan hasil uji statistik </w:t>
      </w:r>
      <w:r>
        <w:rPr>
          <w:rFonts w:ascii="Times New Roman" w:hAnsi="Times New Roman"/>
          <w:bCs/>
          <w:i/>
          <w:iCs/>
          <w:color w:val="000000"/>
          <w:lang w:val="id-ID"/>
        </w:rPr>
        <w:t>Wilcoxon Signed-Rank</w:t>
      </w:r>
      <w:r>
        <w:rPr>
          <w:rFonts w:ascii="Times New Roman" w:hAnsi="Times New Roman"/>
          <w:bCs/>
          <w:color w:val="000000"/>
          <w:lang w:val="id-ID"/>
        </w:rPr>
        <w:t xml:space="preserve"> pada Tabel 2, diperoleh nilai hitung </w:t>
      </w:r>
      <w:r>
        <w:fldChar w:fldCharType="begin"/>
      </w:r>
      <w:r>
        <w:rPr>
          <w:position w:val="-9"/>
          <w:lang w:val="id-ID"/>
        </w:rPr>
        <w:instrText xml:space="preserve"> QUOTE _x0001_ </w:instrText>
      </w:r>
      <w:r>
        <w:rPr>
          <w:position w:val="-9"/>
          <w:lang w:val="id-ID"/>
        </w:rPr>
        <w:fldChar w:fldCharType="separate"/>
      </w:r>
      <w:r>
        <w:rPr>
          <w:position w:val="-9"/>
          <w:lang w:val="id-ID"/>
        </w:rPr>
        <w:fldChar w:fldCharType="end"/>
      </w:r>
      <w:r>
        <w:rPr>
          <w:rFonts w:ascii="Times New Roman" w:hAnsi="Times New Roman"/>
          <w:sz w:val="24"/>
          <w:szCs w:val="24"/>
          <w:lang w:eastAsia="en-US"/>
        </w:rPr>
        <w:t xml:space="preserve"> </w:t>
      </w:r>
      <m:oMath>
        <m:r>
          <w:rPr>
            <w:rFonts w:ascii="Cambria Math" w:hAnsi="Cambria Math"/>
            <w:sz w:val="24"/>
            <w:szCs w:val="24"/>
            <w:lang w:eastAsia="en-US"/>
          </w:rPr>
          <m:t>Z=-5,160</m:t>
        </m:r>
      </m:oMath>
      <w:r>
        <w:rPr>
          <w:rFonts w:ascii="Times New Roman" w:hAnsi="Times New Roman"/>
          <w:bCs/>
          <w:color w:val="000000"/>
          <w:lang w:val="id-ID"/>
        </w:rPr>
        <w:t xml:space="preserve">dengan nilai probabilitas kemaknaan </w:t>
      </w:r>
      <w:r>
        <w:fldChar w:fldCharType="begin"/>
      </w:r>
      <w:r>
        <w:rPr>
          <w:position w:val="-9"/>
          <w:lang w:val="id-ID"/>
        </w:rPr>
        <w:instrText xml:space="preserve"> QUOTE _x0001_ </w:instrText>
      </w:r>
      <w:r>
        <w:rPr>
          <w:position w:val="-9"/>
          <w:lang w:val="id-ID"/>
        </w:rPr>
        <w:fldChar w:fldCharType="separate"/>
      </w:r>
      <w:r>
        <w:rPr>
          <w:noProof/>
          <w:position w:val="-9"/>
          <w:lang w:val="id-ID"/>
        </w:rPr>
        <w:drawing>
          <wp:inline distT="0" distB="0" distL="0" distR="0" wp14:anchorId="5290A615" wp14:editId="12406765">
            <wp:extent cx="654050" cy="203200"/>
            <wp:effectExtent l="0" t="0" r="0" b="0"/>
            <wp:docPr id="5"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74"/>
                    <pic:cNvPicPr>
                      <a:picLocks noChangeAspect="1" noChangeArrowheads="1"/>
                    </pic:cNvPicPr>
                  </pic:nvPicPr>
                  <pic:blipFill>
                    <a:blip r:embed="rId22">
                      <a:extLst>
                        <a:ext uri="{28A0092B-C50C-407E-A947-70E740481C1C}">
                          <a14:useLocalDpi xmlns:a14="http://schemas.microsoft.com/office/drawing/2010/main" val="0"/>
                        </a:ext>
                      </a:extLst>
                    </a:blip>
                    <a:srcRect l="-55" t="-177" r="-55" b="-177"/>
                    <a:stretch>
                      <a:fillRect/>
                    </a:stretch>
                  </pic:blipFill>
                  <pic:spPr>
                    <a:xfrm>
                      <a:off x="0" y="0"/>
                      <a:ext cx="654050" cy="203200"/>
                    </a:xfrm>
                    <a:prstGeom prst="rect">
                      <a:avLst/>
                    </a:prstGeom>
                    <a:noFill/>
                    <a:ln>
                      <a:noFill/>
                    </a:ln>
                  </pic:spPr>
                </pic:pic>
              </a:graphicData>
            </a:graphic>
          </wp:inline>
        </w:drawing>
      </w:r>
      <w:r>
        <w:rPr>
          <w:position w:val="-9"/>
          <w:lang w:val="id-ID"/>
        </w:rPr>
        <w:fldChar w:fldCharType="end"/>
      </w:r>
      <w:r>
        <w:rPr>
          <w:rFonts w:ascii="Times New Roman" w:hAnsi="Times New Roman"/>
          <w:sz w:val="24"/>
          <w:szCs w:val="24"/>
          <w:lang w:eastAsia="en-US"/>
        </w:rPr>
        <w:t xml:space="preserve"> (</w:t>
      </w:r>
      <w:r>
        <w:fldChar w:fldCharType="begin"/>
      </w:r>
      <w:r>
        <w:rPr>
          <w:position w:val="-9"/>
          <w:lang w:eastAsia="en-US"/>
        </w:rPr>
        <w:instrText xml:space="preserve"> QUOTE _x0001_ </w:instrText>
      </w:r>
      <w:r>
        <w:rPr>
          <w:position w:val="-9"/>
          <w:lang w:eastAsia="en-US"/>
        </w:rPr>
        <w:fldChar w:fldCharType="separate"/>
      </w:r>
      <w:r>
        <w:rPr>
          <w:noProof/>
          <w:position w:val="-9"/>
          <w:lang w:eastAsia="en-US"/>
        </w:rPr>
        <w:drawing>
          <wp:inline distT="0" distB="0" distL="0" distR="0" wp14:anchorId="4BCB5985" wp14:editId="53361643">
            <wp:extent cx="654050" cy="203200"/>
            <wp:effectExtent l="0" t="0" r="0" b="0"/>
            <wp:docPr id="4"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76"/>
                    <pic:cNvPicPr>
                      <a:picLocks noChangeAspect="1" noChangeArrowheads="1"/>
                    </pic:cNvPicPr>
                  </pic:nvPicPr>
                  <pic:blipFill>
                    <a:blip r:embed="rId23">
                      <a:extLst>
                        <a:ext uri="{28A0092B-C50C-407E-A947-70E740481C1C}">
                          <a14:useLocalDpi xmlns:a14="http://schemas.microsoft.com/office/drawing/2010/main" val="0"/>
                        </a:ext>
                      </a:extLst>
                    </a:blip>
                    <a:srcRect l="-55" t="-177" r="-55" b="-177"/>
                    <a:stretch>
                      <a:fillRect/>
                    </a:stretch>
                  </pic:blipFill>
                  <pic:spPr>
                    <a:xfrm>
                      <a:off x="0" y="0"/>
                      <a:ext cx="654050" cy="203200"/>
                    </a:xfrm>
                    <a:prstGeom prst="rect">
                      <a:avLst/>
                    </a:prstGeom>
                    <a:noFill/>
                    <a:ln>
                      <a:noFill/>
                    </a:ln>
                  </pic:spPr>
                </pic:pic>
              </a:graphicData>
            </a:graphic>
          </wp:inline>
        </w:drawing>
      </w:r>
      <w:r>
        <w:rPr>
          <w:position w:val="-9"/>
          <w:lang w:eastAsia="en-US"/>
        </w:rPr>
        <w:fldChar w:fldCharType="end"/>
      </w:r>
      <w:r>
        <w:rPr>
          <w:rFonts w:ascii="Times New Roman" w:hAnsi="Times New Roman"/>
          <w:sz w:val="24"/>
          <w:szCs w:val="24"/>
          <w:lang w:eastAsia="en-US"/>
        </w:rPr>
        <w:t>)</w:t>
      </w:r>
      <w:r>
        <w:rPr>
          <w:rFonts w:ascii="Times New Roman" w:hAnsi="Times New Roman"/>
          <w:bCs/>
          <w:color w:val="000000"/>
          <w:lang w:val="id-ID"/>
        </w:rPr>
        <w:t xml:space="preserve">. Oleh karena </w:t>
      </w:r>
      <w:r>
        <w:fldChar w:fldCharType="begin"/>
      </w:r>
      <w:r>
        <w:rPr>
          <w:position w:val="-9"/>
          <w:lang w:val="id-ID"/>
        </w:rPr>
        <w:instrText xml:space="preserve"> QUOTE _x0001_ </w:instrText>
      </w:r>
      <w:r>
        <w:rPr>
          <w:position w:val="-9"/>
          <w:lang w:val="id-ID"/>
        </w:rPr>
        <w:fldChar w:fldCharType="separate"/>
      </w:r>
      <w:r>
        <w:rPr>
          <w:noProof/>
          <w:position w:val="-9"/>
          <w:lang w:val="id-ID"/>
        </w:rPr>
        <w:drawing>
          <wp:inline distT="0" distB="0" distL="0" distR="0" wp14:anchorId="5D00E51A" wp14:editId="0661EB58">
            <wp:extent cx="571500" cy="203200"/>
            <wp:effectExtent l="0" t="0" r="0" b="0"/>
            <wp:docPr id="3"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78"/>
                    <pic:cNvPicPr>
                      <a:picLocks noChangeAspect="1" noChangeArrowheads="1"/>
                    </pic:cNvPicPr>
                  </pic:nvPicPr>
                  <pic:blipFill>
                    <a:blip r:embed="rId15">
                      <a:extLst>
                        <a:ext uri="{28A0092B-C50C-407E-A947-70E740481C1C}">
                          <a14:useLocalDpi xmlns:a14="http://schemas.microsoft.com/office/drawing/2010/main" val="0"/>
                        </a:ext>
                      </a:extLst>
                    </a:blip>
                    <a:srcRect l="-63" t="-177" r="-63" b="-177"/>
                    <a:stretch>
                      <a:fillRect/>
                    </a:stretch>
                  </pic:blipFill>
                  <pic:spPr>
                    <a:xfrm>
                      <a:off x="0" y="0"/>
                      <a:ext cx="571500" cy="203200"/>
                    </a:xfrm>
                    <a:prstGeom prst="rect">
                      <a:avLst/>
                    </a:prstGeom>
                    <a:noFill/>
                    <a:ln>
                      <a:noFill/>
                    </a:ln>
                  </pic:spPr>
                </pic:pic>
              </a:graphicData>
            </a:graphic>
          </wp:inline>
        </w:drawing>
      </w:r>
      <w:r>
        <w:rPr>
          <w:position w:val="-9"/>
          <w:lang w:val="id-ID"/>
        </w:rPr>
        <w:fldChar w:fldCharType="end"/>
      </w:r>
      <w:r>
        <w:rPr>
          <w:rFonts w:ascii="Times New Roman" w:hAnsi="Times New Roman"/>
          <w:sz w:val="24"/>
          <w:szCs w:val="24"/>
          <w:lang w:eastAsia="en-US"/>
        </w:rPr>
        <w:t xml:space="preserve">, </w:t>
      </w:r>
      <w:r>
        <w:rPr>
          <w:rFonts w:ascii="Times New Roman" w:hAnsi="Times New Roman"/>
          <w:bCs/>
          <w:color w:val="000000"/>
          <w:lang w:val="id-ID"/>
        </w:rPr>
        <w:t>maka H</w:t>
      </w:r>
      <w:r>
        <w:rPr>
          <w:rFonts w:ascii="Times New Roman" w:hAnsi="Times New Roman"/>
          <w:bCs/>
          <w:color w:val="000000"/>
          <w:vertAlign w:val="subscript"/>
          <w:lang w:val="id-ID"/>
        </w:rPr>
        <w:t>0</w:t>
      </w:r>
      <w:r>
        <w:rPr>
          <w:rFonts w:ascii="Times New Roman" w:hAnsi="Times New Roman"/>
          <w:bCs/>
          <w:color w:val="000000"/>
          <w:lang w:val="id-ID"/>
        </w:rPr>
        <w:t xml:space="preserve"> ditolak dan H</w:t>
      </w:r>
      <w:r>
        <w:rPr>
          <w:rFonts w:ascii="Times New Roman" w:hAnsi="Times New Roman"/>
          <w:bCs/>
          <w:color w:val="000000"/>
          <w:vertAlign w:val="subscript"/>
          <w:lang w:val="id-ID"/>
        </w:rPr>
        <w:t>a</w:t>
      </w:r>
      <w:r>
        <w:rPr>
          <w:rFonts w:ascii="Times New Roman" w:hAnsi="Times New Roman"/>
          <w:bCs/>
          <w:color w:val="000000"/>
          <w:lang w:val="id-ID"/>
        </w:rPr>
        <w:t xml:space="preserve"> diterima. Hasil ini menyimpulkan bahwa terdapat perbedaan yang sangat signifikan (</w:t>
      </w:r>
      <w:r>
        <w:rPr>
          <w:rFonts w:ascii="Times New Roman" w:hAnsi="Times New Roman"/>
          <w:bCs/>
          <w:i/>
          <w:iCs/>
          <w:color w:val="000000"/>
          <w:lang w:val="id-ID"/>
        </w:rPr>
        <w:t>statistically highly significant</w:t>
      </w:r>
      <w:r>
        <w:rPr>
          <w:rFonts w:ascii="Times New Roman" w:hAnsi="Times New Roman"/>
          <w:bCs/>
          <w:color w:val="000000"/>
          <w:lang w:val="id-ID"/>
        </w:rPr>
        <w:t>) antara tingkat pengetahuan peserta sebelum dan sesudah diberikan intervensi edukasi DAGUSIBU dan penggunaan antibiotik bijak di Posyandu Kampung Babakan.</w:t>
      </w:r>
    </w:p>
    <w:p w14:paraId="053E6161" w14:textId="77777777" w:rsidR="00E354FB" w:rsidRDefault="00000000" w:rsidP="007C1CE2">
      <w:pPr>
        <w:numPr>
          <w:ilvl w:val="0"/>
          <w:numId w:val="6"/>
        </w:numPr>
        <w:spacing w:after="0"/>
        <w:rPr>
          <w:rFonts w:ascii="Times New Roman" w:hAnsi="Times New Roman"/>
          <w:sz w:val="24"/>
          <w:szCs w:val="24"/>
          <w:lang w:eastAsia="en-US"/>
        </w:rPr>
      </w:pPr>
      <w:r>
        <w:rPr>
          <w:rFonts w:ascii="Times New Roman" w:hAnsi="Times New Roman"/>
          <w:bCs/>
          <w:color w:val="000000"/>
          <w:lang w:val="id-ID"/>
        </w:rPr>
        <w:t>Pembahasan Domain Pengetahuan Kognitif</w:t>
      </w:r>
    </w:p>
    <w:p w14:paraId="452A8BB2" w14:textId="77777777" w:rsidR="00E354FB" w:rsidRDefault="00000000" w:rsidP="007C1CE2">
      <w:pPr>
        <w:spacing w:after="0"/>
        <w:ind w:left="360" w:firstLine="360"/>
        <w:jc w:val="both"/>
        <w:rPr>
          <w:rFonts w:ascii="Times New Roman" w:hAnsi="Times New Roman"/>
          <w:bCs/>
          <w:color w:val="000000"/>
          <w:lang w:val="id-ID"/>
        </w:rPr>
      </w:pPr>
      <w:r>
        <w:rPr>
          <w:rFonts w:ascii="Times New Roman" w:hAnsi="Times New Roman"/>
          <w:bCs/>
          <w:color w:val="000000"/>
          <w:lang w:val="id-ID"/>
        </w:rPr>
        <w:t>Keberhasilan peningkatan kognitif peserta hingga mencapai nilai sempurna pasca-intervensi tidak lepas dari efektivitas kombinasi metode penyampaian yang digunakan. Penggabungan antara penyuluhan tatap muka, diskusi interaktif, media bacaan ringkas (buku saku dan leaflet), serta demonstrasi praktis terbukti menciptakan pengalaman belajar multitransmisional yang memperkuat retensi memori peserta (</w:t>
      </w:r>
      <w:r>
        <w:rPr>
          <w:rFonts w:ascii="Times New Roman" w:hAnsi="Times New Roman"/>
          <w:color w:val="000000"/>
        </w:rPr>
        <w:t xml:space="preserve">Aryani </w:t>
      </w:r>
      <w:proofErr w:type="spellStart"/>
      <w:r>
        <w:rPr>
          <w:rFonts w:ascii="Times New Roman" w:hAnsi="Times New Roman"/>
          <w:color w:val="000000"/>
        </w:rPr>
        <w:t>dkk</w:t>
      </w:r>
      <w:proofErr w:type="spellEnd"/>
      <w:r>
        <w:rPr>
          <w:rFonts w:ascii="Times New Roman" w:hAnsi="Times New Roman"/>
          <w:color w:val="000000"/>
        </w:rPr>
        <w:t xml:space="preserve">., 2023; </w:t>
      </w:r>
      <w:proofErr w:type="spellStart"/>
      <w:r>
        <w:rPr>
          <w:rFonts w:ascii="Times New Roman" w:hAnsi="Times New Roman"/>
          <w:color w:val="000000"/>
        </w:rPr>
        <w:t>Danduru</w:t>
      </w:r>
      <w:proofErr w:type="spellEnd"/>
      <w:r>
        <w:rPr>
          <w:rFonts w:ascii="Times New Roman" w:hAnsi="Times New Roman"/>
          <w:color w:val="000000"/>
        </w:rPr>
        <w:t xml:space="preserve"> &amp; </w:t>
      </w:r>
      <w:proofErr w:type="spellStart"/>
      <w:r>
        <w:rPr>
          <w:rFonts w:ascii="Times New Roman" w:hAnsi="Times New Roman"/>
          <w:color w:val="000000"/>
        </w:rPr>
        <w:t>Zamli</w:t>
      </w:r>
      <w:proofErr w:type="spellEnd"/>
      <w:r>
        <w:rPr>
          <w:rFonts w:ascii="Times New Roman" w:hAnsi="Times New Roman"/>
          <w:color w:val="000000"/>
        </w:rPr>
        <w:t>, 2025</w:t>
      </w:r>
      <w:r>
        <w:rPr>
          <w:rFonts w:ascii="Times New Roman" w:hAnsi="Times New Roman"/>
          <w:bCs/>
          <w:color w:val="000000"/>
          <w:lang w:val="id-ID"/>
        </w:rPr>
        <w:t>).</w:t>
      </w:r>
    </w:p>
    <w:p w14:paraId="0C3E141E" w14:textId="77777777" w:rsidR="00E354FB" w:rsidRDefault="00000000" w:rsidP="007C1CE2">
      <w:pPr>
        <w:spacing w:after="0"/>
        <w:ind w:left="360" w:firstLine="360"/>
        <w:jc w:val="both"/>
        <w:rPr>
          <w:rFonts w:ascii="Times New Roman" w:hAnsi="Times New Roman"/>
          <w:bCs/>
          <w:color w:val="000000"/>
          <w:lang w:val="id-ID"/>
        </w:rPr>
      </w:pPr>
      <w:r>
        <w:rPr>
          <w:rFonts w:ascii="Times New Roman" w:hAnsi="Times New Roman"/>
          <w:bCs/>
          <w:color w:val="000000"/>
          <w:lang w:val="id-ID"/>
        </w:rPr>
        <w:t>Berdasarkan analisis distribusi kesalahan jawaban peserta pada saat pre-test, teridentifikasi 5 domain materi utama yang mengalami kelemahan kognitif:</w:t>
      </w:r>
    </w:p>
    <w:p w14:paraId="44967E51" w14:textId="77777777" w:rsidR="00E354FB" w:rsidRDefault="00000000" w:rsidP="007C1CE2">
      <w:pPr>
        <w:numPr>
          <w:ilvl w:val="0"/>
          <w:numId w:val="7"/>
        </w:numPr>
        <w:spacing w:after="0"/>
        <w:jc w:val="both"/>
        <w:rPr>
          <w:rFonts w:ascii="Times New Roman" w:hAnsi="Times New Roman"/>
          <w:sz w:val="24"/>
          <w:szCs w:val="24"/>
          <w:lang w:eastAsia="en-US"/>
        </w:rPr>
      </w:pPr>
      <w:r>
        <w:rPr>
          <w:rFonts w:ascii="Times New Roman" w:hAnsi="Times New Roman"/>
          <w:bCs/>
          <w:color w:val="000000"/>
          <w:lang w:val="id-ID"/>
        </w:rPr>
        <w:t>Miskonsepsi Indikasi Antibiotik (Tingkat Kesalahan 82,8%): Sebagian besar peserta menganggap antibiotik seperti amoksisilin sebagai obat penawar demam, batuk, dan flu. Peserta tidak mengetahui bahwa demam dan flu mayoritas disebabkan oleh virus yang tidak dapat dibunuh oleh antibiotik. Penelitian Mahbub dkk. (2023) serta Norsafitri dkk. (2023) mengonfirmasi bahwa anggapan "antibiotik adalah obat segala penyakit" merupakan kekeliruan paling umum di masyarakat pedesaan akibat kebiasaan mengonsumsi obat tanpa konsultasi medis.</w:t>
      </w:r>
    </w:p>
    <w:p w14:paraId="5C78C4D6" w14:textId="77777777" w:rsidR="00E354FB" w:rsidRDefault="00000000" w:rsidP="007C1CE2">
      <w:pPr>
        <w:numPr>
          <w:ilvl w:val="0"/>
          <w:numId w:val="7"/>
        </w:numPr>
        <w:spacing w:after="0"/>
        <w:jc w:val="both"/>
        <w:rPr>
          <w:rFonts w:ascii="Times New Roman" w:hAnsi="Times New Roman"/>
          <w:sz w:val="24"/>
          <w:szCs w:val="24"/>
          <w:lang w:eastAsia="en-US"/>
        </w:rPr>
      </w:pPr>
      <w:r>
        <w:rPr>
          <w:rFonts w:ascii="Times New Roman" w:hAnsi="Times New Roman"/>
          <w:bCs/>
          <w:color w:val="000000"/>
          <w:lang w:val="id-ID"/>
        </w:rPr>
        <w:t>Penghentian Konsumsi Antibiotik Prematur (Tingkat Kesalahan 74,3%): Banyak peserta mengaku biasa menghentikan minum antibiotik apabila kondisi fisik terasa membaik atau rasa sakit berkurang. Ketidakpahaman akan konsep penuntasan dosis terapi berisiko tinggi menyisakan bakteri mutan yang resisten. Kebiasaan ini menjadi pemicu utama kegagalan terapi di masa mendatang (Apriani &amp; Astuti, 2025).</w:t>
      </w:r>
    </w:p>
    <w:p w14:paraId="202436A9" w14:textId="77777777" w:rsidR="00E354FB" w:rsidRDefault="00000000" w:rsidP="007C1CE2">
      <w:pPr>
        <w:numPr>
          <w:ilvl w:val="0"/>
          <w:numId w:val="7"/>
        </w:numPr>
        <w:spacing w:after="0"/>
        <w:jc w:val="both"/>
        <w:rPr>
          <w:rFonts w:ascii="Times New Roman" w:hAnsi="Times New Roman"/>
          <w:sz w:val="24"/>
          <w:szCs w:val="24"/>
          <w:lang w:eastAsia="en-US"/>
        </w:rPr>
      </w:pPr>
      <w:r>
        <w:rPr>
          <w:rFonts w:ascii="Times New Roman" w:hAnsi="Times New Roman"/>
          <w:bCs/>
          <w:color w:val="000000"/>
          <w:lang w:val="id-ID"/>
        </w:rPr>
        <w:t>Praktik Pembuangan Obat Sembarangan (Tingkat Kesalahan 91,4%): Hampir seluruh peserta membuang obat sisa/kedaluwarsa langsung ke tempat sampah rumah tangga dalam bentuk tablet/kapsul utuh. Sebagian peserta juga biasa membuang sirup obat langsung ke saluran drainase rumah. Kebiasaan ini berpotensi mencemari air tanah serta memicu mutasi resistensi kuman di lingkungan perairan (</w:t>
      </w:r>
      <w:r>
        <w:rPr>
          <w:rFonts w:ascii="Times New Roman" w:hAnsi="Times New Roman"/>
          <w:color w:val="000000"/>
        </w:rPr>
        <w:t xml:space="preserve">Fadhilah &amp; </w:t>
      </w:r>
      <w:proofErr w:type="spellStart"/>
      <w:r>
        <w:rPr>
          <w:rFonts w:ascii="Times New Roman" w:hAnsi="Times New Roman"/>
          <w:color w:val="000000"/>
        </w:rPr>
        <w:t>Zulfiani</w:t>
      </w:r>
      <w:proofErr w:type="spellEnd"/>
      <w:r>
        <w:rPr>
          <w:rFonts w:ascii="Times New Roman" w:hAnsi="Times New Roman"/>
          <w:color w:val="000000"/>
        </w:rPr>
        <w:t xml:space="preserve">, 2024; </w:t>
      </w:r>
      <w:proofErr w:type="spellStart"/>
      <w:r>
        <w:rPr>
          <w:rFonts w:ascii="Times New Roman" w:hAnsi="Times New Roman"/>
          <w:color w:val="000000"/>
        </w:rPr>
        <w:t>Amarullah</w:t>
      </w:r>
      <w:proofErr w:type="spellEnd"/>
      <w:r>
        <w:rPr>
          <w:rFonts w:ascii="Times New Roman" w:hAnsi="Times New Roman"/>
          <w:color w:val="000000"/>
        </w:rPr>
        <w:t xml:space="preserve"> </w:t>
      </w:r>
      <w:proofErr w:type="spellStart"/>
      <w:r>
        <w:rPr>
          <w:rFonts w:ascii="Times New Roman" w:hAnsi="Times New Roman"/>
          <w:color w:val="000000"/>
        </w:rPr>
        <w:t>dkk</w:t>
      </w:r>
      <w:proofErr w:type="spellEnd"/>
      <w:r>
        <w:rPr>
          <w:rFonts w:ascii="Times New Roman" w:hAnsi="Times New Roman"/>
          <w:color w:val="000000"/>
        </w:rPr>
        <w:t>., 2025</w:t>
      </w:r>
      <w:r>
        <w:rPr>
          <w:rFonts w:ascii="Times New Roman" w:hAnsi="Times New Roman"/>
          <w:bCs/>
          <w:color w:val="000000"/>
          <w:lang w:val="id-ID"/>
        </w:rPr>
        <w:t>).</w:t>
      </w:r>
    </w:p>
    <w:p w14:paraId="2851C0F8" w14:textId="77777777" w:rsidR="00E354FB" w:rsidRDefault="00000000" w:rsidP="007C1CE2">
      <w:pPr>
        <w:numPr>
          <w:ilvl w:val="0"/>
          <w:numId w:val="7"/>
        </w:numPr>
        <w:spacing w:after="0"/>
        <w:jc w:val="both"/>
        <w:rPr>
          <w:rFonts w:ascii="Times New Roman" w:hAnsi="Times New Roman"/>
          <w:sz w:val="24"/>
          <w:szCs w:val="24"/>
          <w:lang w:eastAsia="en-US"/>
        </w:rPr>
      </w:pPr>
      <w:r>
        <w:rPr>
          <w:rFonts w:ascii="Times New Roman" w:hAnsi="Times New Roman"/>
          <w:bCs/>
          <w:color w:val="000000"/>
          <w:lang w:val="id-ID"/>
        </w:rPr>
        <w:t>Penyimpanan Obat Sisa Rumah Tangga (Tingkat Kesalahan 68,6%): Peserta terbiasa menyimpan sisa antibiotik dari anggota keluarga lain di dalam wadah apotek keluarga (home medicine cabinet) untuk digunakan kembali saat ada keluarga lain yang sakit dengan gejala serupa. Hal ini bertentangan dengan prinsip swamedikasi yang aman (Mukti dkk., 2025; Utama &amp; Zhohiroh, 2023).</w:t>
      </w:r>
    </w:p>
    <w:p w14:paraId="6364C02F" w14:textId="77777777" w:rsidR="00E354FB" w:rsidRDefault="00000000" w:rsidP="007C1CE2">
      <w:pPr>
        <w:numPr>
          <w:ilvl w:val="0"/>
          <w:numId w:val="7"/>
        </w:numPr>
        <w:spacing w:after="0"/>
        <w:jc w:val="both"/>
        <w:rPr>
          <w:rFonts w:ascii="Times New Roman" w:hAnsi="Times New Roman"/>
          <w:sz w:val="24"/>
          <w:szCs w:val="24"/>
          <w:lang w:eastAsia="en-US"/>
        </w:rPr>
      </w:pPr>
      <w:r>
        <w:rPr>
          <w:rFonts w:ascii="Times New Roman" w:hAnsi="Times New Roman"/>
          <w:bCs/>
          <w:color w:val="000000"/>
          <w:lang w:val="id-ID"/>
        </w:rPr>
        <w:lastRenderedPageBreak/>
        <w:t>Akses Memperoleh Obat di Sarana Resmi (Tingkat Kesalahan 37,1%): Sebagian peserta masih terbiasa membeli obat keras (berlabel lingkaran merah tanda K) di warung klontong tanpa resep dokter atau tanpa pengawasan Tenaga Kefarmasian (Ibaidah dkk., 2024).</w:t>
      </w:r>
    </w:p>
    <w:p w14:paraId="2B2DBFF7" w14:textId="77777777" w:rsidR="00E354FB" w:rsidRDefault="00000000">
      <w:pPr>
        <w:spacing w:before="240" w:after="0"/>
        <w:jc w:val="center"/>
      </w:pPr>
      <w:r>
        <w:rPr>
          <w:rFonts w:ascii="Times New Roman" w:hAnsi="Times New Roman"/>
          <w:noProof/>
        </w:rPr>
        <w:drawing>
          <wp:inline distT="0" distB="0" distL="0" distR="0" wp14:anchorId="758E3AB9" wp14:editId="6C6FCE67">
            <wp:extent cx="5486400" cy="3257550"/>
            <wp:effectExtent l="0" t="0" r="0" b="0"/>
            <wp:docPr id="1490019054"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19054" name="Picture 50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486400" cy="3257550"/>
                    </a:xfrm>
                    <a:prstGeom prst="rect">
                      <a:avLst/>
                    </a:prstGeom>
                    <a:noFill/>
                    <a:ln>
                      <a:noFill/>
                    </a:ln>
                  </pic:spPr>
                </pic:pic>
              </a:graphicData>
            </a:graphic>
          </wp:inline>
        </w:drawing>
      </w:r>
    </w:p>
    <w:p w14:paraId="152A27FF" w14:textId="77777777" w:rsidR="00E354FB" w:rsidRDefault="00000000" w:rsidP="007C1CE2">
      <w:pPr>
        <w:spacing w:after="240"/>
        <w:jc w:val="center"/>
      </w:pPr>
      <w:r>
        <w:rPr>
          <w:rFonts w:ascii="Times New Roman" w:hAnsi="Times New Roman"/>
          <w:b/>
          <w:bCs/>
          <w:color w:val="000000"/>
          <w:szCs w:val="24"/>
        </w:rPr>
        <w:t xml:space="preserve">Gambar 3. </w:t>
      </w:r>
      <w:proofErr w:type="spellStart"/>
      <w:r>
        <w:rPr>
          <w:rFonts w:ascii="Times New Roman" w:hAnsi="Times New Roman"/>
          <w:color w:val="000000"/>
          <w:szCs w:val="24"/>
        </w:rPr>
        <w:t>Distribusi</w:t>
      </w:r>
      <w:proofErr w:type="spellEnd"/>
      <w:r>
        <w:rPr>
          <w:rFonts w:ascii="Times New Roman" w:hAnsi="Times New Roman"/>
          <w:color w:val="000000"/>
          <w:szCs w:val="24"/>
        </w:rPr>
        <w:t xml:space="preserve"> </w:t>
      </w:r>
      <w:proofErr w:type="spellStart"/>
      <w:r>
        <w:rPr>
          <w:rFonts w:ascii="Times New Roman" w:hAnsi="Times New Roman"/>
          <w:color w:val="000000"/>
          <w:szCs w:val="24"/>
        </w:rPr>
        <w:t>Kesalahan</w:t>
      </w:r>
      <w:proofErr w:type="spellEnd"/>
      <w:r>
        <w:rPr>
          <w:rFonts w:ascii="Times New Roman" w:hAnsi="Times New Roman"/>
          <w:color w:val="000000"/>
          <w:szCs w:val="24"/>
        </w:rPr>
        <w:t xml:space="preserve"> </w:t>
      </w:r>
      <w:proofErr w:type="spellStart"/>
      <w:r>
        <w:rPr>
          <w:rFonts w:ascii="Times New Roman" w:hAnsi="Times New Roman"/>
          <w:color w:val="000000"/>
          <w:szCs w:val="24"/>
        </w:rPr>
        <w:t>Jawaban</w:t>
      </w:r>
      <w:proofErr w:type="spellEnd"/>
      <w:r>
        <w:rPr>
          <w:rFonts w:ascii="Times New Roman" w:hAnsi="Times New Roman"/>
          <w:color w:val="000000"/>
          <w:szCs w:val="24"/>
        </w:rPr>
        <w:t xml:space="preserve"> </w:t>
      </w:r>
      <w:proofErr w:type="spellStart"/>
      <w:r>
        <w:rPr>
          <w:rFonts w:ascii="Times New Roman" w:hAnsi="Times New Roman"/>
          <w:color w:val="000000"/>
          <w:szCs w:val="24"/>
        </w:rPr>
        <w:t>Peserta</w:t>
      </w:r>
      <w:proofErr w:type="spellEnd"/>
      <w:r>
        <w:rPr>
          <w:rFonts w:ascii="Times New Roman" w:hAnsi="Times New Roman"/>
          <w:color w:val="000000"/>
          <w:szCs w:val="24"/>
        </w:rPr>
        <w:t xml:space="preserve"> </w:t>
      </w:r>
      <w:proofErr w:type="spellStart"/>
      <w:r>
        <w:rPr>
          <w:rFonts w:ascii="Times New Roman" w:hAnsi="Times New Roman"/>
          <w:color w:val="000000"/>
          <w:szCs w:val="24"/>
        </w:rPr>
        <w:t>Berdasarkan</w:t>
      </w:r>
      <w:proofErr w:type="spellEnd"/>
      <w:r>
        <w:rPr>
          <w:rFonts w:ascii="Times New Roman" w:hAnsi="Times New Roman"/>
          <w:color w:val="000000"/>
          <w:szCs w:val="24"/>
        </w:rPr>
        <w:t xml:space="preserve"> Domain Materi </w:t>
      </w:r>
      <w:proofErr w:type="spellStart"/>
      <w:r>
        <w:rPr>
          <w:rFonts w:ascii="Times New Roman" w:hAnsi="Times New Roman"/>
          <w:color w:val="000000"/>
          <w:szCs w:val="24"/>
        </w:rPr>
        <w:t>Edukasi</w:t>
      </w:r>
      <w:proofErr w:type="spellEnd"/>
      <w:r>
        <w:rPr>
          <w:rFonts w:ascii="Times New Roman" w:hAnsi="Times New Roman"/>
          <w:color w:val="000000"/>
          <w:szCs w:val="24"/>
        </w:rPr>
        <w:t xml:space="preserve"> DAGUSIBU (</w:t>
      </w:r>
      <w:r>
        <w:rPr>
          <w:rFonts w:ascii="Times New Roman" w:hAnsi="Times New Roman"/>
          <w:i/>
          <w:iCs/>
          <w:color w:val="000000"/>
          <w:szCs w:val="24"/>
        </w:rPr>
        <w:t>Pre-Test</w:t>
      </w:r>
      <w:r>
        <w:rPr>
          <w:rFonts w:ascii="Times New Roman" w:hAnsi="Times New Roman"/>
          <w:color w:val="000000"/>
          <w:szCs w:val="24"/>
        </w:rPr>
        <w:t>).</w:t>
      </w:r>
    </w:p>
    <w:p w14:paraId="0D4D1D22" w14:textId="77777777" w:rsidR="00E354FB" w:rsidRDefault="00000000" w:rsidP="007C1CE2">
      <w:pPr>
        <w:spacing w:after="0"/>
        <w:ind w:left="360" w:firstLine="360"/>
        <w:jc w:val="both"/>
        <w:rPr>
          <w:rFonts w:ascii="Times New Roman" w:hAnsi="Times New Roman"/>
          <w:bCs/>
          <w:color w:val="000000"/>
          <w:lang w:val="id-ID"/>
        </w:rPr>
      </w:pPr>
      <w:r>
        <w:rPr>
          <w:rFonts w:ascii="Times New Roman" w:hAnsi="Times New Roman"/>
          <w:bCs/>
          <w:color w:val="000000"/>
          <w:lang w:val="id-ID"/>
        </w:rPr>
        <w:t>Dalam intervensi edukasi, tim pengabdi secara sistematis meluruskan miskonsepsi-miskonsepsi tersebut melalui penjelasan 4 Pilar DAGUSIBU dan 5 Aturan Emas Antibiotik Bijak:</w:t>
      </w:r>
    </w:p>
    <w:p w14:paraId="62635D5E" w14:textId="77777777" w:rsidR="00E354FB" w:rsidRDefault="00000000" w:rsidP="007C1CE2">
      <w:pPr>
        <w:numPr>
          <w:ilvl w:val="0"/>
          <w:numId w:val="8"/>
        </w:numPr>
        <w:spacing w:after="0"/>
        <w:jc w:val="both"/>
        <w:rPr>
          <w:rFonts w:ascii="Times New Roman" w:hAnsi="Times New Roman"/>
          <w:sz w:val="24"/>
          <w:szCs w:val="24"/>
          <w:lang w:eastAsia="en-US"/>
        </w:rPr>
      </w:pPr>
      <w:r>
        <w:rPr>
          <w:rFonts w:ascii="Times New Roman" w:hAnsi="Times New Roman"/>
          <w:bCs/>
          <w:color w:val="000000"/>
          <w:lang w:val="id-ID"/>
        </w:rPr>
        <w:t>Dapatkan (</w:t>
      </w:r>
      <w:r>
        <w:rPr>
          <w:rFonts w:ascii="Times New Roman" w:hAnsi="Times New Roman"/>
          <w:bCs/>
          <w:i/>
          <w:iCs/>
          <w:color w:val="000000"/>
          <w:lang w:val="id-ID"/>
        </w:rPr>
        <w:t>Get</w:t>
      </w:r>
      <w:r>
        <w:rPr>
          <w:rFonts w:ascii="Times New Roman" w:hAnsi="Times New Roman"/>
          <w:bCs/>
          <w:color w:val="000000"/>
          <w:lang w:val="id-ID"/>
        </w:rPr>
        <w:t>): Peserta ditekankan untuk selalu membeli obat di sarana kefarmasian resmi yang memiliki izin operasional, seperti Apotek, Puskesmas, Klinik, atau Rumah Sakit. Pembelian obat keras dan antibiotik wajib menyertakan resep dokter dan berkonsultasi langsung dengan Apoteker/Tenaga Teknis Kefarmasian guna menghindari obat palsu atau sub-standar (Putra Pratama dkk., 2023).</w:t>
      </w:r>
    </w:p>
    <w:p w14:paraId="1901CBF2" w14:textId="77777777" w:rsidR="00E354FB" w:rsidRDefault="00000000" w:rsidP="007C1CE2">
      <w:pPr>
        <w:numPr>
          <w:ilvl w:val="0"/>
          <w:numId w:val="8"/>
        </w:numPr>
        <w:spacing w:after="0"/>
        <w:jc w:val="both"/>
        <w:rPr>
          <w:rFonts w:ascii="Times New Roman" w:hAnsi="Times New Roman"/>
          <w:sz w:val="24"/>
          <w:szCs w:val="24"/>
          <w:lang w:eastAsia="en-US"/>
        </w:rPr>
      </w:pPr>
      <w:r>
        <w:rPr>
          <w:rFonts w:ascii="Times New Roman" w:hAnsi="Times New Roman"/>
          <w:bCs/>
          <w:color w:val="000000"/>
          <w:lang w:val="id-ID"/>
        </w:rPr>
        <w:t>Gunakan (</w:t>
      </w:r>
      <w:r>
        <w:rPr>
          <w:rFonts w:ascii="Times New Roman" w:hAnsi="Times New Roman"/>
          <w:bCs/>
          <w:i/>
          <w:iCs/>
          <w:color w:val="000000"/>
          <w:lang w:val="id-ID"/>
        </w:rPr>
        <w:t>Use</w:t>
      </w:r>
      <w:r>
        <w:rPr>
          <w:rFonts w:ascii="Times New Roman" w:hAnsi="Times New Roman"/>
          <w:bCs/>
          <w:color w:val="000000"/>
          <w:lang w:val="id-ID"/>
        </w:rPr>
        <w:t>): Peserta dibimbing cara membaca aturan pakai pada etiket obat dengan cermat, mematuhi frekuensi minum obat (misalnya penggunaan 3 kali sehari berarti diminum setiap interval 8 jam), serta mematuhi aturan minum obat sebelum atau sesudah makan. Khusus untuk antibiotik, peserta ditegaskan wajib menghabiskan seluruh dosis yang diresepkan oleh dokter meskipun gejala sakit sudah hilang (Mukti dkk., 2025).</w:t>
      </w:r>
    </w:p>
    <w:p w14:paraId="74F9D2DC" w14:textId="77777777" w:rsidR="00E354FB" w:rsidRDefault="00000000" w:rsidP="007C1CE2">
      <w:pPr>
        <w:numPr>
          <w:ilvl w:val="0"/>
          <w:numId w:val="8"/>
        </w:numPr>
        <w:spacing w:after="0"/>
        <w:jc w:val="both"/>
        <w:rPr>
          <w:rFonts w:ascii="Times New Roman" w:hAnsi="Times New Roman"/>
          <w:sz w:val="24"/>
          <w:szCs w:val="24"/>
          <w:lang w:eastAsia="en-US"/>
        </w:rPr>
      </w:pPr>
      <w:r>
        <w:rPr>
          <w:rFonts w:ascii="Times New Roman" w:hAnsi="Times New Roman"/>
          <w:bCs/>
          <w:color w:val="000000"/>
          <w:lang w:val="id-ID"/>
        </w:rPr>
        <w:t>Simpan (</w:t>
      </w:r>
      <w:r>
        <w:rPr>
          <w:rFonts w:ascii="Times New Roman" w:hAnsi="Times New Roman"/>
          <w:bCs/>
          <w:i/>
          <w:iCs/>
          <w:color w:val="000000"/>
          <w:lang w:val="id-ID"/>
        </w:rPr>
        <w:t>Save</w:t>
      </w:r>
      <w:r>
        <w:rPr>
          <w:rFonts w:ascii="Times New Roman" w:hAnsi="Times New Roman"/>
          <w:bCs/>
          <w:color w:val="000000"/>
          <w:lang w:val="id-ID"/>
        </w:rPr>
        <w:t>): Peserta diajarkan teknik penyimpanan obat keluarga yang benar, yaitu menyimpan obat dalam wadah aslinya, memisahkan antara obat luar dan obat dalam, menyimpan pada suhu ruangan (15-30</w:t>
      </w:r>
      <w:r>
        <w:rPr>
          <w:rFonts w:ascii="Times New Roman" w:hAnsi="Times New Roman"/>
          <w:bCs/>
          <w:color w:val="000000"/>
        </w:rPr>
        <w:t>°</w:t>
      </w:r>
      <w:r>
        <w:rPr>
          <w:rFonts w:ascii="Times New Roman" w:hAnsi="Times New Roman"/>
          <w:bCs/>
          <w:color w:val="000000"/>
          <w:lang w:val="id-ID"/>
        </w:rPr>
        <w:t>C) yang sejuk dan kering, terhindar dari paparan sinar matahari langsung, serta menempatkan obat jauh dari jangkauan anak-anak (Utama &amp; Zhohiroh, 2023).</w:t>
      </w:r>
    </w:p>
    <w:p w14:paraId="2F1B3ADC" w14:textId="77777777" w:rsidR="00E354FB" w:rsidRDefault="00000000" w:rsidP="007C1CE2">
      <w:pPr>
        <w:numPr>
          <w:ilvl w:val="0"/>
          <w:numId w:val="8"/>
        </w:numPr>
        <w:spacing w:after="0"/>
        <w:jc w:val="both"/>
        <w:rPr>
          <w:rFonts w:ascii="Times New Roman" w:hAnsi="Times New Roman"/>
          <w:sz w:val="24"/>
          <w:szCs w:val="24"/>
          <w:lang w:eastAsia="en-US"/>
        </w:rPr>
      </w:pPr>
      <w:r>
        <w:rPr>
          <w:rFonts w:ascii="Times New Roman" w:hAnsi="Times New Roman"/>
          <w:bCs/>
          <w:color w:val="000000"/>
          <w:lang w:val="id-ID"/>
        </w:rPr>
        <w:t>Buang (</w:t>
      </w:r>
      <w:r>
        <w:rPr>
          <w:rFonts w:ascii="Times New Roman" w:hAnsi="Times New Roman"/>
          <w:bCs/>
          <w:i/>
          <w:iCs/>
          <w:color w:val="000000"/>
          <w:lang w:val="id-ID"/>
        </w:rPr>
        <w:t>Dispose</w:t>
      </w:r>
      <w:r>
        <w:rPr>
          <w:rFonts w:ascii="Times New Roman" w:hAnsi="Times New Roman"/>
          <w:bCs/>
          <w:color w:val="000000"/>
          <w:lang w:val="id-ID"/>
        </w:rPr>
        <w:t xml:space="preserve">): Bagian ini menjadi fokus utama demonstrasi fisik yang menarik minat peserta. Tim memeragakan tata cara perusakan sediaan obat sebelum dibuang guna mencegah bahaya lingkungan dan kejahatan daur ulang obat dengan mengacu pada pedoman resmi pembuangan obat sisa/rumah tangga dari Badan Pengawas Obat dan </w:t>
      </w:r>
      <w:r>
        <w:rPr>
          <w:rFonts w:ascii="Times New Roman" w:hAnsi="Times New Roman"/>
          <w:bCs/>
          <w:color w:val="000000"/>
          <w:lang w:val="id-ID"/>
        </w:rPr>
        <w:lastRenderedPageBreak/>
        <w:t>Makanan (BPOM RI, 2020) mengenai Cara Pembuangan Obat yang Baik di Rumah Tangga serta Kementerian Kesehatan Republik Indonesia (Kemenkes RI, 2021) tentang Pedoman Penggunaan Antibiotik dan Pengelolaan Sediaan Farmasi</w:t>
      </w:r>
      <w:r>
        <w:rPr>
          <w:rFonts w:ascii="Times New Roman" w:hAnsi="Times New Roman"/>
          <w:bCs/>
          <w:color w:val="000000"/>
        </w:rPr>
        <w:t xml:space="preserve"> </w:t>
      </w:r>
      <w:r>
        <w:rPr>
          <w:rFonts w:ascii="Times New Roman" w:hAnsi="Times New Roman"/>
          <w:bCs/>
          <w:color w:val="000000"/>
          <w:lang w:val="id-ID"/>
        </w:rPr>
        <w:t xml:space="preserve"> (</w:t>
      </w:r>
      <w:r>
        <w:rPr>
          <w:rFonts w:ascii="Times New Roman" w:hAnsi="Times New Roman"/>
          <w:color w:val="000000"/>
        </w:rPr>
        <w:t xml:space="preserve">Fadhilah &amp; </w:t>
      </w:r>
      <w:proofErr w:type="spellStart"/>
      <w:r>
        <w:rPr>
          <w:rFonts w:ascii="Times New Roman" w:hAnsi="Times New Roman"/>
          <w:color w:val="000000"/>
        </w:rPr>
        <w:t>Zulfiani</w:t>
      </w:r>
      <w:proofErr w:type="spellEnd"/>
      <w:r>
        <w:rPr>
          <w:rFonts w:ascii="Times New Roman" w:hAnsi="Times New Roman"/>
          <w:color w:val="000000"/>
        </w:rPr>
        <w:t xml:space="preserve">, 2024; </w:t>
      </w:r>
      <w:proofErr w:type="spellStart"/>
      <w:r>
        <w:rPr>
          <w:rFonts w:ascii="Times New Roman" w:hAnsi="Times New Roman"/>
          <w:color w:val="000000"/>
        </w:rPr>
        <w:t>Amarullah</w:t>
      </w:r>
      <w:proofErr w:type="spellEnd"/>
      <w:r>
        <w:rPr>
          <w:rFonts w:ascii="Times New Roman" w:hAnsi="Times New Roman"/>
          <w:color w:val="000000"/>
        </w:rPr>
        <w:t xml:space="preserve"> </w:t>
      </w:r>
      <w:proofErr w:type="spellStart"/>
      <w:r>
        <w:rPr>
          <w:rFonts w:ascii="Times New Roman" w:hAnsi="Times New Roman"/>
          <w:color w:val="000000"/>
        </w:rPr>
        <w:t>dkk</w:t>
      </w:r>
      <w:proofErr w:type="spellEnd"/>
      <w:r>
        <w:rPr>
          <w:rFonts w:ascii="Times New Roman" w:hAnsi="Times New Roman"/>
          <w:color w:val="000000"/>
        </w:rPr>
        <w:t>., 2025</w:t>
      </w:r>
      <w:r>
        <w:rPr>
          <w:rFonts w:ascii="Times New Roman" w:hAnsi="Times New Roman"/>
          <w:bCs/>
          <w:color w:val="000000"/>
          <w:lang w:val="id-ID"/>
        </w:rPr>
        <w:t xml:space="preserve">): </w:t>
      </w:r>
    </w:p>
    <w:p w14:paraId="42ADC3FE" w14:textId="77777777" w:rsidR="00E354FB" w:rsidRDefault="00000000" w:rsidP="007C1CE2">
      <w:pPr>
        <w:numPr>
          <w:ilvl w:val="0"/>
          <w:numId w:val="9"/>
        </w:numPr>
        <w:spacing w:after="0"/>
        <w:jc w:val="both"/>
        <w:rPr>
          <w:rFonts w:ascii="Times New Roman" w:hAnsi="Times New Roman"/>
          <w:sz w:val="24"/>
          <w:szCs w:val="24"/>
          <w:lang w:eastAsia="en-US"/>
        </w:rPr>
      </w:pPr>
      <w:r>
        <w:rPr>
          <w:rFonts w:ascii="Times New Roman" w:hAnsi="Times New Roman"/>
          <w:bCs/>
          <w:color w:val="000000"/>
          <w:lang w:val="id-ID"/>
        </w:rPr>
        <w:t>Sediaan Padat (Tablet/Kapsul): Dikeluarkan dari blister/strip, digerus atau dihancurkan hingga halus, dicampur dengan ampas kopi basah, tanah, atau pasir agar tidak menarik perhatian anak-anak/hewan, dimasukkan ke dalam kantong plastik terikat rapat, lalu dibuang ke tempat sampah domestik. Blister dan dus obat harus dirusak/digunting labelnya sebelum dibuang.</w:t>
      </w:r>
    </w:p>
    <w:p w14:paraId="1F44B859" w14:textId="77777777" w:rsidR="00E354FB" w:rsidRDefault="00000000" w:rsidP="007C1CE2">
      <w:pPr>
        <w:numPr>
          <w:ilvl w:val="0"/>
          <w:numId w:val="9"/>
        </w:numPr>
        <w:spacing w:after="0"/>
        <w:jc w:val="both"/>
        <w:rPr>
          <w:rFonts w:ascii="Times New Roman" w:hAnsi="Times New Roman"/>
          <w:sz w:val="24"/>
          <w:szCs w:val="24"/>
          <w:lang w:eastAsia="en-US"/>
        </w:rPr>
      </w:pPr>
      <w:r>
        <w:rPr>
          <w:rFonts w:ascii="Times New Roman" w:hAnsi="Times New Roman"/>
          <w:bCs/>
          <w:color w:val="000000"/>
          <w:lang w:val="id-ID"/>
        </w:rPr>
        <w:t>Sediaan Cair (Sirup/Suspensi): Dituangkan ke dalam wadah, diencerkan dengan air dalam jumlah banyak, lalu dibuang ke saluran pembuangan air limbah (septic tank). Botol kaca/plastik dilepas etiket merknya, dihilangkan identitasnya, dan dirusak fisiknya (dipecahkan/digunting) agar tidak dapat digunakan kembali oleh oknum tidak bertanggung jawab.</w:t>
      </w:r>
    </w:p>
    <w:p w14:paraId="2A60F657" w14:textId="77777777" w:rsidR="00E354FB" w:rsidRDefault="00000000" w:rsidP="007C1CE2">
      <w:pPr>
        <w:numPr>
          <w:ilvl w:val="0"/>
          <w:numId w:val="6"/>
        </w:numPr>
        <w:spacing w:after="0"/>
        <w:jc w:val="both"/>
        <w:rPr>
          <w:rFonts w:ascii="Times New Roman" w:hAnsi="Times New Roman"/>
          <w:bCs/>
          <w:color w:val="000000"/>
          <w:lang w:val="id-ID"/>
        </w:rPr>
      </w:pPr>
      <w:r>
        <w:rPr>
          <w:rFonts w:ascii="Times New Roman" w:hAnsi="Times New Roman"/>
          <w:bCs/>
          <w:color w:val="000000"/>
          <w:lang w:val="id-ID"/>
        </w:rPr>
        <w:t>Implikasi Kemasyarakatan dan Keberlanjutan Program</w:t>
      </w:r>
    </w:p>
    <w:p w14:paraId="64D7306F" w14:textId="77777777" w:rsidR="00E354FB" w:rsidRDefault="00000000" w:rsidP="007C1CE2">
      <w:pPr>
        <w:spacing w:after="0"/>
        <w:ind w:left="360" w:firstLine="360"/>
        <w:jc w:val="both"/>
        <w:rPr>
          <w:rFonts w:ascii="Times New Roman" w:hAnsi="Times New Roman"/>
          <w:sz w:val="24"/>
          <w:szCs w:val="24"/>
          <w:lang w:eastAsia="en-US"/>
        </w:rPr>
      </w:pPr>
      <w:r>
        <w:rPr>
          <w:rFonts w:ascii="Times New Roman" w:hAnsi="Times New Roman"/>
          <w:bCs/>
          <w:color w:val="000000"/>
          <w:lang w:val="id-ID"/>
        </w:rPr>
        <w:t>Pemberdayaan kader Posyandu dan kelompok ibu rumah tangga sebagai subjek utama dalam program PKM ini memiliki nilai strategis yang sangat tinggi. Dalam struktur sosial masyarakat pedesaan, ibu rumah tangga memegang peran sentral sebagai "manajer kesehatan keluarga" yang mengatur persediaan obat di rumah. Ketika tingkat literasi kefarmasian para ibu meningkat, pengawasan terhadap penggunaan obat anak dan suami dapat berjalan secara efektif dan mandiri (</w:t>
      </w:r>
      <w:proofErr w:type="spellStart"/>
      <w:r>
        <w:rPr>
          <w:rFonts w:ascii="Times New Roman" w:hAnsi="Times New Roman"/>
          <w:color w:val="000000"/>
        </w:rPr>
        <w:t>Handayani</w:t>
      </w:r>
      <w:proofErr w:type="spellEnd"/>
      <w:r>
        <w:rPr>
          <w:rFonts w:ascii="Times New Roman" w:hAnsi="Times New Roman"/>
          <w:color w:val="000000"/>
        </w:rPr>
        <w:t xml:space="preserve"> </w:t>
      </w:r>
      <w:proofErr w:type="spellStart"/>
      <w:r>
        <w:rPr>
          <w:rFonts w:ascii="Times New Roman" w:hAnsi="Times New Roman"/>
          <w:color w:val="000000"/>
        </w:rPr>
        <w:t>dkk</w:t>
      </w:r>
      <w:proofErr w:type="spellEnd"/>
      <w:r>
        <w:rPr>
          <w:rFonts w:ascii="Times New Roman" w:hAnsi="Times New Roman"/>
          <w:color w:val="000000"/>
        </w:rPr>
        <w:t>., 2024</w:t>
      </w:r>
      <w:r>
        <w:rPr>
          <w:rFonts w:ascii="Times New Roman" w:hAnsi="Times New Roman"/>
          <w:bCs/>
          <w:color w:val="000000"/>
          <w:lang w:val="id-ID"/>
        </w:rPr>
        <w:t>). Selain itu, kader Posyandu yang telah mendapatkan edukasi dan pelatihan demonstrasi pemusnahan obat disiapkan untuk menjadi agent of change (agen perubahan). Para kader diharapkan dapat meneruskan kembali (</w:t>
      </w:r>
      <w:r>
        <w:rPr>
          <w:rFonts w:ascii="Times New Roman" w:hAnsi="Times New Roman"/>
          <w:bCs/>
          <w:i/>
          <w:iCs/>
          <w:color w:val="000000"/>
          <w:lang w:val="id-ID"/>
        </w:rPr>
        <w:t>transfer of knowledge</w:t>
      </w:r>
      <w:r>
        <w:rPr>
          <w:rFonts w:ascii="Times New Roman" w:hAnsi="Times New Roman"/>
          <w:bCs/>
          <w:color w:val="000000"/>
          <w:lang w:val="id-ID"/>
        </w:rPr>
        <w:t>) materi DAGUSIBU dan penggunaan antibiotik bijak kepada warga masyarakat lainnya dalam kegiatan rutin Posyandu Balita dan Lansia bulanan. Sinergi antara akademisi perguruan tinggi, kader posyandu, dan perangkat Desa Kersamenak ini terbukti berhasil menciptakan modal sosial (</w:t>
      </w:r>
      <w:r>
        <w:rPr>
          <w:rFonts w:ascii="Times New Roman" w:hAnsi="Times New Roman"/>
          <w:bCs/>
          <w:i/>
          <w:iCs/>
          <w:color w:val="000000"/>
          <w:lang w:val="id-ID"/>
        </w:rPr>
        <w:t>social capital</w:t>
      </w:r>
      <w:r>
        <w:rPr>
          <w:rFonts w:ascii="Times New Roman" w:hAnsi="Times New Roman"/>
          <w:bCs/>
          <w:color w:val="000000"/>
          <w:lang w:val="id-ID"/>
        </w:rPr>
        <w:t>) yang kuat untuk mendorong perubahan perilaku masyarakat menuju pola hidup sehat dan rasional (</w:t>
      </w:r>
      <w:r>
        <w:rPr>
          <w:rFonts w:ascii="Times New Roman" w:hAnsi="Times New Roman"/>
          <w:color w:val="000000"/>
        </w:rPr>
        <w:t xml:space="preserve">Limato </w:t>
      </w:r>
      <w:proofErr w:type="spellStart"/>
      <w:r>
        <w:rPr>
          <w:rFonts w:ascii="Times New Roman" w:hAnsi="Times New Roman"/>
          <w:color w:val="000000"/>
        </w:rPr>
        <w:t>dkk</w:t>
      </w:r>
      <w:proofErr w:type="spellEnd"/>
      <w:r>
        <w:rPr>
          <w:rFonts w:ascii="Times New Roman" w:hAnsi="Times New Roman"/>
          <w:color w:val="000000"/>
        </w:rPr>
        <w:t xml:space="preserve">., 2022; </w:t>
      </w:r>
      <w:proofErr w:type="spellStart"/>
      <w:r>
        <w:rPr>
          <w:rFonts w:ascii="Times New Roman" w:hAnsi="Times New Roman"/>
          <w:color w:val="000000"/>
        </w:rPr>
        <w:t>Luhurningtyas</w:t>
      </w:r>
      <w:proofErr w:type="spellEnd"/>
      <w:r>
        <w:rPr>
          <w:rFonts w:ascii="Times New Roman" w:hAnsi="Times New Roman"/>
          <w:color w:val="000000"/>
        </w:rPr>
        <w:t xml:space="preserve"> </w:t>
      </w:r>
      <w:proofErr w:type="spellStart"/>
      <w:r>
        <w:rPr>
          <w:rFonts w:ascii="Times New Roman" w:hAnsi="Times New Roman"/>
          <w:color w:val="000000"/>
        </w:rPr>
        <w:t>dkk</w:t>
      </w:r>
      <w:proofErr w:type="spellEnd"/>
      <w:r>
        <w:rPr>
          <w:rFonts w:ascii="Times New Roman" w:hAnsi="Times New Roman"/>
          <w:color w:val="000000"/>
        </w:rPr>
        <w:t>., 2023</w:t>
      </w:r>
      <w:r>
        <w:rPr>
          <w:rFonts w:ascii="Times New Roman" w:hAnsi="Times New Roman"/>
          <w:bCs/>
          <w:color w:val="000000"/>
          <w:lang w:val="id-ID"/>
        </w:rPr>
        <w:t>).</w:t>
      </w:r>
    </w:p>
    <w:p w14:paraId="2E6A0172" w14:textId="77777777" w:rsidR="00E354FB" w:rsidRDefault="00E354FB">
      <w:pPr>
        <w:snapToGrid w:val="0"/>
        <w:spacing w:after="0"/>
        <w:ind w:left="567"/>
        <w:rPr>
          <w:rFonts w:ascii="Times New Roman" w:hAnsi="Times New Roman"/>
          <w:b/>
          <w:color w:val="000000"/>
          <w:sz w:val="24"/>
          <w:szCs w:val="24"/>
          <w:lang w:val="id-ID" w:eastAsia="en-US"/>
        </w:rPr>
      </w:pPr>
    </w:p>
    <w:p w14:paraId="33C63434" w14:textId="77777777" w:rsidR="00E354FB" w:rsidRDefault="00000000">
      <w:pPr>
        <w:spacing w:after="0"/>
        <w:rPr>
          <w:rFonts w:ascii="Times New Roman" w:hAnsi="Times New Roman"/>
          <w:b/>
          <w:color w:val="000000"/>
          <w:sz w:val="24"/>
          <w:szCs w:val="24"/>
        </w:rPr>
      </w:pPr>
      <w:r>
        <w:rPr>
          <w:rFonts w:ascii="Times New Roman" w:hAnsi="Times New Roman"/>
          <w:b/>
          <w:color w:val="000000"/>
          <w:sz w:val="24"/>
          <w:szCs w:val="24"/>
        </w:rPr>
        <w:t xml:space="preserve">SIMPULAN </w:t>
      </w:r>
    </w:p>
    <w:p w14:paraId="55CD74CC" w14:textId="77777777" w:rsidR="00E354FB" w:rsidRDefault="00000000">
      <w:pPr>
        <w:spacing w:after="0"/>
        <w:ind w:firstLine="720"/>
        <w:jc w:val="both"/>
        <w:rPr>
          <w:rFonts w:ascii="Times New Roman" w:hAnsi="Times New Roman"/>
          <w:color w:val="000000"/>
        </w:rPr>
      </w:pPr>
      <w:proofErr w:type="spellStart"/>
      <w:r>
        <w:rPr>
          <w:rFonts w:ascii="Times New Roman" w:hAnsi="Times New Roman"/>
          <w:color w:val="000000"/>
        </w:rPr>
        <w:t>Kegiatan</w:t>
      </w:r>
      <w:proofErr w:type="spellEnd"/>
      <w:r>
        <w:rPr>
          <w:rFonts w:ascii="Times New Roman" w:hAnsi="Times New Roman"/>
          <w:color w:val="000000"/>
        </w:rPr>
        <w:t xml:space="preserve"> </w:t>
      </w:r>
      <w:proofErr w:type="spellStart"/>
      <w:r>
        <w:rPr>
          <w:rFonts w:ascii="Times New Roman" w:hAnsi="Times New Roman"/>
          <w:color w:val="000000"/>
        </w:rPr>
        <w:t>pengabdian</w:t>
      </w:r>
      <w:proofErr w:type="spellEnd"/>
      <w:r>
        <w:rPr>
          <w:rFonts w:ascii="Times New Roman" w:hAnsi="Times New Roman"/>
          <w:color w:val="000000"/>
        </w:rPr>
        <w:t xml:space="preserve"> </w:t>
      </w:r>
      <w:proofErr w:type="spellStart"/>
      <w:r>
        <w:rPr>
          <w:rFonts w:ascii="Times New Roman" w:hAnsi="Times New Roman"/>
          <w:color w:val="000000"/>
        </w:rPr>
        <w:t>kepada</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w:t>
      </w:r>
      <w:proofErr w:type="spellStart"/>
      <w:r>
        <w:rPr>
          <w:rFonts w:ascii="Times New Roman" w:hAnsi="Times New Roman"/>
          <w:color w:val="000000"/>
        </w:rPr>
        <w:t>berupa</w:t>
      </w:r>
      <w:proofErr w:type="spellEnd"/>
      <w:r>
        <w:rPr>
          <w:rFonts w:ascii="Times New Roman" w:hAnsi="Times New Roman"/>
          <w:color w:val="000000"/>
        </w:rPr>
        <w:t xml:space="preserve"> </w:t>
      </w:r>
      <w:proofErr w:type="spellStart"/>
      <w:r>
        <w:rPr>
          <w:rFonts w:ascii="Times New Roman" w:hAnsi="Times New Roman"/>
          <w:color w:val="000000"/>
        </w:rPr>
        <w:t>sosialisasi</w:t>
      </w:r>
      <w:proofErr w:type="spellEnd"/>
      <w:r>
        <w:rPr>
          <w:rFonts w:ascii="Times New Roman" w:hAnsi="Times New Roman"/>
          <w:color w:val="000000"/>
        </w:rPr>
        <w:t xml:space="preserve"> dan </w:t>
      </w:r>
      <w:proofErr w:type="spellStart"/>
      <w:r>
        <w:rPr>
          <w:rFonts w:ascii="Times New Roman" w:hAnsi="Times New Roman"/>
          <w:color w:val="000000"/>
        </w:rPr>
        <w:t>edukasi</w:t>
      </w:r>
      <w:proofErr w:type="spellEnd"/>
      <w:r>
        <w:rPr>
          <w:rFonts w:ascii="Times New Roman" w:hAnsi="Times New Roman"/>
          <w:color w:val="000000"/>
        </w:rPr>
        <w:t xml:space="preserve"> </w:t>
      </w:r>
      <w:proofErr w:type="spellStart"/>
      <w:r>
        <w:rPr>
          <w:rFonts w:ascii="Times New Roman" w:hAnsi="Times New Roman"/>
          <w:color w:val="000000"/>
        </w:rPr>
        <w:t>interaktif</w:t>
      </w:r>
      <w:proofErr w:type="spellEnd"/>
      <w:r>
        <w:rPr>
          <w:rFonts w:ascii="Times New Roman" w:hAnsi="Times New Roman"/>
          <w:color w:val="000000"/>
        </w:rPr>
        <w:t xml:space="preserve"> DAGUSIBU </w:t>
      </w:r>
      <w:proofErr w:type="spellStart"/>
      <w:r>
        <w:rPr>
          <w:rFonts w:ascii="Times New Roman" w:hAnsi="Times New Roman"/>
          <w:color w:val="000000"/>
        </w:rPr>
        <w:t>serta</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bijak</w:t>
      </w:r>
      <w:proofErr w:type="spellEnd"/>
      <w:r>
        <w:rPr>
          <w:rFonts w:ascii="Times New Roman" w:hAnsi="Times New Roman"/>
          <w:color w:val="000000"/>
        </w:rPr>
        <w:t xml:space="preserve"> di </w:t>
      </w:r>
      <w:proofErr w:type="spellStart"/>
      <w:r>
        <w:rPr>
          <w:rFonts w:ascii="Times New Roman" w:hAnsi="Times New Roman"/>
          <w:color w:val="000000"/>
        </w:rPr>
        <w:t>Posyandu</w:t>
      </w:r>
      <w:proofErr w:type="spellEnd"/>
      <w:r>
        <w:rPr>
          <w:rFonts w:ascii="Times New Roman" w:hAnsi="Times New Roman"/>
          <w:color w:val="000000"/>
        </w:rPr>
        <w:t xml:space="preserve"> Kampung </w:t>
      </w:r>
      <w:proofErr w:type="spellStart"/>
      <w:r>
        <w:rPr>
          <w:rFonts w:ascii="Times New Roman" w:hAnsi="Times New Roman"/>
          <w:color w:val="000000"/>
        </w:rPr>
        <w:t>Babakan</w:t>
      </w:r>
      <w:proofErr w:type="spellEnd"/>
      <w:r>
        <w:rPr>
          <w:rFonts w:ascii="Times New Roman" w:hAnsi="Times New Roman"/>
          <w:color w:val="000000"/>
        </w:rPr>
        <w:t xml:space="preserve">, Desa Kersamenak, </w:t>
      </w:r>
      <w:proofErr w:type="spellStart"/>
      <w:r>
        <w:rPr>
          <w:rFonts w:ascii="Times New Roman" w:hAnsi="Times New Roman"/>
          <w:color w:val="000000"/>
        </w:rPr>
        <w:t>Garut</w:t>
      </w:r>
      <w:proofErr w:type="spellEnd"/>
      <w:r>
        <w:rPr>
          <w:rFonts w:ascii="Times New Roman" w:hAnsi="Times New Roman"/>
          <w:color w:val="000000"/>
        </w:rPr>
        <w:t xml:space="preserve">, </w:t>
      </w:r>
      <w:proofErr w:type="spellStart"/>
      <w:r>
        <w:rPr>
          <w:rFonts w:ascii="Times New Roman" w:hAnsi="Times New Roman"/>
          <w:color w:val="000000"/>
        </w:rPr>
        <w:t>terbukti</w:t>
      </w:r>
      <w:proofErr w:type="spellEnd"/>
      <w:r>
        <w:rPr>
          <w:rFonts w:ascii="Times New Roman" w:hAnsi="Times New Roman"/>
          <w:color w:val="000000"/>
        </w:rPr>
        <w:t xml:space="preserve"> sangat </w:t>
      </w:r>
      <w:proofErr w:type="spellStart"/>
      <w:r>
        <w:rPr>
          <w:rFonts w:ascii="Times New Roman" w:hAnsi="Times New Roman"/>
          <w:color w:val="000000"/>
        </w:rPr>
        <w:t>efektif</w:t>
      </w:r>
      <w:proofErr w:type="spellEnd"/>
      <w:r>
        <w:rPr>
          <w:rFonts w:ascii="Times New Roman" w:hAnsi="Times New Roman"/>
          <w:color w:val="000000"/>
        </w:rPr>
        <w:t xml:space="preserve"> </w:t>
      </w:r>
      <w:proofErr w:type="spellStart"/>
      <w:r>
        <w:rPr>
          <w:rFonts w:ascii="Times New Roman" w:hAnsi="Times New Roman"/>
          <w:color w:val="000000"/>
        </w:rPr>
        <w:t>dalam</w:t>
      </w:r>
      <w:proofErr w:type="spellEnd"/>
      <w:r>
        <w:rPr>
          <w:rFonts w:ascii="Times New Roman" w:hAnsi="Times New Roman"/>
          <w:color w:val="000000"/>
        </w:rPr>
        <w:t xml:space="preserve"> </w:t>
      </w:r>
      <w:proofErr w:type="spellStart"/>
      <w:r>
        <w:rPr>
          <w:rFonts w:ascii="Times New Roman" w:hAnsi="Times New Roman"/>
          <w:color w:val="000000"/>
        </w:rPr>
        <w:t>meningkatkan</w:t>
      </w:r>
      <w:proofErr w:type="spellEnd"/>
      <w:r>
        <w:rPr>
          <w:rFonts w:ascii="Times New Roman" w:hAnsi="Times New Roman"/>
          <w:color w:val="000000"/>
        </w:rPr>
        <w:t xml:space="preserve"> </w:t>
      </w:r>
      <w:proofErr w:type="spellStart"/>
      <w:r>
        <w:rPr>
          <w:rFonts w:ascii="Times New Roman" w:hAnsi="Times New Roman"/>
          <w:color w:val="000000"/>
        </w:rPr>
        <w:t>literasi</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dan </w:t>
      </w:r>
      <w:proofErr w:type="spellStart"/>
      <w:r>
        <w:rPr>
          <w:rFonts w:ascii="Times New Roman" w:hAnsi="Times New Roman"/>
          <w:color w:val="000000"/>
        </w:rPr>
        <w:t>pengetahuan</w:t>
      </w:r>
      <w:proofErr w:type="spellEnd"/>
      <w:r>
        <w:rPr>
          <w:rFonts w:ascii="Times New Roman" w:hAnsi="Times New Roman"/>
          <w:color w:val="000000"/>
        </w:rPr>
        <w:t xml:space="preserve"> </w:t>
      </w:r>
      <w:proofErr w:type="spellStart"/>
      <w:r>
        <w:rPr>
          <w:rFonts w:ascii="Times New Roman" w:hAnsi="Times New Roman"/>
          <w:color w:val="000000"/>
        </w:rPr>
        <w:t>kognitif</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w:t>
      </w:r>
      <w:proofErr w:type="spellStart"/>
      <w:r>
        <w:rPr>
          <w:rFonts w:ascii="Times New Roman" w:hAnsi="Times New Roman"/>
          <w:color w:val="000000"/>
        </w:rPr>
        <w:t>Terjadi</w:t>
      </w:r>
      <w:proofErr w:type="spellEnd"/>
      <w:r>
        <w:rPr>
          <w:rFonts w:ascii="Times New Roman" w:hAnsi="Times New Roman"/>
          <w:color w:val="000000"/>
        </w:rPr>
        <w:t xml:space="preserve"> </w:t>
      </w:r>
      <w:proofErr w:type="spellStart"/>
      <w:r>
        <w:rPr>
          <w:rFonts w:ascii="Times New Roman" w:hAnsi="Times New Roman"/>
          <w:color w:val="000000"/>
        </w:rPr>
        <w:t>peningkatan</w:t>
      </w:r>
      <w:proofErr w:type="spellEnd"/>
      <w:r>
        <w:rPr>
          <w:rFonts w:ascii="Times New Roman" w:hAnsi="Times New Roman"/>
          <w:color w:val="000000"/>
        </w:rPr>
        <w:t xml:space="preserve"> </w:t>
      </w:r>
      <w:proofErr w:type="spellStart"/>
      <w:r>
        <w:rPr>
          <w:rFonts w:ascii="Times New Roman" w:hAnsi="Times New Roman"/>
          <w:color w:val="000000"/>
        </w:rPr>
        <w:t>rerata</w:t>
      </w:r>
      <w:proofErr w:type="spellEnd"/>
      <w:r>
        <w:rPr>
          <w:rFonts w:ascii="Times New Roman" w:hAnsi="Times New Roman"/>
          <w:color w:val="000000"/>
        </w:rPr>
        <w:t xml:space="preserve"> </w:t>
      </w:r>
      <w:proofErr w:type="spellStart"/>
      <w:r>
        <w:rPr>
          <w:rFonts w:ascii="Times New Roman" w:hAnsi="Times New Roman"/>
          <w:color w:val="000000"/>
        </w:rPr>
        <w:t>skor</w:t>
      </w:r>
      <w:proofErr w:type="spellEnd"/>
      <w:r>
        <w:rPr>
          <w:rFonts w:ascii="Times New Roman" w:hAnsi="Times New Roman"/>
          <w:color w:val="000000"/>
        </w:rPr>
        <w:t xml:space="preserve"> </w:t>
      </w:r>
      <w:proofErr w:type="spellStart"/>
      <w:r>
        <w:rPr>
          <w:rFonts w:ascii="Times New Roman" w:hAnsi="Times New Roman"/>
          <w:color w:val="000000"/>
        </w:rPr>
        <w:t>pengetahuan</w:t>
      </w:r>
      <w:proofErr w:type="spellEnd"/>
      <w:r>
        <w:rPr>
          <w:rFonts w:ascii="Times New Roman" w:hAnsi="Times New Roman"/>
          <w:color w:val="000000"/>
        </w:rPr>
        <w:t xml:space="preserve"> </w:t>
      </w:r>
      <w:proofErr w:type="spellStart"/>
      <w:r>
        <w:rPr>
          <w:rFonts w:ascii="Times New Roman" w:hAnsi="Times New Roman"/>
          <w:color w:val="000000"/>
        </w:rPr>
        <w:t>peserta</w:t>
      </w:r>
      <w:proofErr w:type="spellEnd"/>
      <w:r>
        <w:rPr>
          <w:rFonts w:ascii="Times New Roman" w:hAnsi="Times New Roman"/>
          <w:color w:val="000000"/>
        </w:rPr>
        <w:t xml:space="preserve"> yang sangat </w:t>
      </w:r>
      <w:proofErr w:type="spellStart"/>
      <w:r>
        <w:rPr>
          <w:rFonts w:ascii="Times New Roman" w:hAnsi="Times New Roman"/>
          <w:color w:val="000000"/>
        </w:rPr>
        <w:t>signifikan</w:t>
      </w:r>
      <w:proofErr w:type="spellEnd"/>
      <w:r>
        <w:rPr>
          <w:rFonts w:ascii="Times New Roman" w:hAnsi="Times New Roman"/>
          <w:color w:val="000000"/>
        </w:rPr>
        <w:t xml:space="preserve"> </w:t>
      </w:r>
      <w:proofErr w:type="spellStart"/>
      <w:r>
        <w:rPr>
          <w:rFonts w:ascii="Times New Roman" w:hAnsi="Times New Roman"/>
          <w:color w:val="000000"/>
        </w:rPr>
        <w:t>dari</w:t>
      </w:r>
      <w:proofErr w:type="spellEnd"/>
      <w:r>
        <w:rPr>
          <w:rFonts w:ascii="Times New Roman" w:hAnsi="Times New Roman"/>
          <w:color w:val="000000"/>
        </w:rPr>
        <w:t xml:space="preserve"> </w:t>
      </w:r>
      <w:proofErr w:type="spellStart"/>
      <w:r>
        <w:rPr>
          <w:rFonts w:ascii="Times New Roman" w:hAnsi="Times New Roman"/>
          <w:color w:val="000000"/>
        </w:rPr>
        <w:t>kondisi</w:t>
      </w:r>
      <w:proofErr w:type="spellEnd"/>
      <w:r>
        <w:rPr>
          <w:rFonts w:ascii="Times New Roman" w:hAnsi="Times New Roman"/>
          <w:color w:val="000000"/>
        </w:rPr>
        <w:t xml:space="preserve"> </w:t>
      </w:r>
      <w:r>
        <w:rPr>
          <w:rFonts w:ascii="Times New Roman" w:hAnsi="Times New Roman"/>
          <w:i/>
          <w:iCs/>
          <w:color w:val="000000"/>
        </w:rPr>
        <w:t>baseline</w:t>
      </w:r>
      <w:r>
        <w:rPr>
          <w:rFonts w:ascii="Times New Roman" w:hAnsi="Times New Roman"/>
          <w:color w:val="000000"/>
        </w:rPr>
        <w:t xml:space="preserve"> (</w:t>
      </w:r>
      <w:r>
        <w:rPr>
          <w:rFonts w:ascii="Times New Roman" w:hAnsi="Times New Roman"/>
          <w:i/>
          <w:iCs/>
          <w:color w:val="000000"/>
        </w:rPr>
        <w:t>pre-test</w:t>
      </w:r>
      <w:r>
        <w:rPr>
          <w:rFonts w:ascii="Times New Roman" w:hAnsi="Times New Roman"/>
          <w:color w:val="000000"/>
        </w:rPr>
        <w:t xml:space="preserve">) </w:t>
      </w:r>
      <w:proofErr w:type="spellStart"/>
      <w:r>
        <w:rPr>
          <w:rFonts w:ascii="Times New Roman" w:hAnsi="Times New Roman"/>
          <w:color w:val="000000"/>
        </w:rPr>
        <w:t>sebesar</w:t>
      </w:r>
      <w:proofErr w:type="spellEnd"/>
      <w:r>
        <w:rPr>
          <w:rFonts w:ascii="Times New Roman" w:hAnsi="Times New Roman"/>
          <w:color w:val="000000"/>
        </w:rPr>
        <w:t xml:space="preserve"> 62,75 ± 4,43 </w:t>
      </w:r>
      <w:proofErr w:type="spellStart"/>
      <w:r>
        <w:rPr>
          <w:rFonts w:ascii="Times New Roman" w:hAnsi="Times New Roman"/>
          <w:color w:val="000000"/>
        </w:rPr>
        <w:t>menjadi</w:t>
      </w:r>
      <w:proofErr w:type="spellEnd"/>
      <w:r>
        <w:rPr>
          <w:rFonts w:ascii="Times New Roman" w:hAnsi="Times New Roman"/>
          <w:color w:val="000000"/>
        </w:rPr>
        <w:t xml:space="preserve"> </w:t>
      </w:r>
      <w:proofErr w:type="spellStart"/>
      <w:r>
        <w:rPr>
          <w:rFonts w:ascii="Times New Roman" w:hAnsi="Times New Roman"/>
          <w:color w:val="000000"/>
        </w:rPr>
        <w:t>skor</w:t>
      </w:r>
      <w:proofErr w:type="spellEnd"/>
      <w:r>
        <w:rPr>
          <w:rFonts w:ascii="Times New Roman" w:hAnsi="Times New Roman"/>
          <w:color w:val="000000"/>
        </w:rPr>
        <w:t xml:space="preserve"> </w:t>
      </w:r>
      <w:proofErr w:type="spellStart"/>
      <w:r>
        <w:rPr>
          <w:rFonts w:ascii="Times New Roman" w:hAnsi="Times New Roman"/>
          <w:color w:val="000000"/>
        </w:rPr>
        <w:t>sempurna</w:t>
      </w:r>
      <w:proofErr w:type="spellEnd"/>
      <w:r>
        <w:rPr>
          <w:rFonts w:ascii="Times New Roman" w:hAnsi="Times New Roman"/>
          <w:color w:val="000000"/>
        </w:rPr>
        <w:t xml:space="preserve"> (</w:t>
      </w:r>
      <w:r>
        <w:rPr>
          <w:rFonts w:ascii="Times New Roman" w:hAnsi="Times New Roman"/>
          <w:i/>
          <w:iCs/>
          <w:color w:val="000000"/>
        </w:rPr>
        <w:t>post-test</w:t>
      </w:r>
      <w:r>
        <w:rPr>
          <w:rFonts w:ascii="Times New Roman" w:hAnsi="Times New Roman"/>
          <w:color w:val="000000"/>
        </w:rPr>
        <w:t xml:space="preserve">) </w:t>
      </w:r>
      <w:proofErr w:type="spellStart"/>
      <w:r>
        <w:rPr>
          <w:rFonts w:ascii="Times New Roman" w:hAnsi="Times New Roman"/>
          <w:color w:val="000000"/>
        </w:rPr>
        <w:t>sebesar</w:t>
      </w:r>
      <w:proofErr w:type="spellEnd"/>
      <w:r>
        <w:rPr>
          <w:rFonts w:ascii="Times New Roman" w:hAnsi="Times New Roman"/>
          <w:color w:val="000000"/>
        </w:rPr>
        <w:t xml:space="preserve"> 100,00 ± 0,00 </w:t>
      </w:r>
      <w:proofErr w:type="spellStart"/>
      <w:r>
        <w:rPr>
          <w:rFonts w:ascii="Times New Roman" w:hAnsi="Times New Roman"/>
          <w:color w:val="000000"/>
        </w:rPr>
        <w:t>dengan</w:t>
      </w:r>
      <w:proofErr w:type="spellEnd"/>
      <w:r>
        <w:rPr>
          <w:rFonts w:ascii="Times New Roman" w:hAnsi="Times New Roman"/>
          <w:color w:val="000000"/>
        </w:rPr>
        <w:t xml:space="preserve"> </w:t>
      </w:r>
      <w:proofErr w:type="spellStart"/>
      <w:r>
        <w:rPr>
          <w:rFonts w:ascii="Times New Roman" w:hAnsi="Times New Roman"/>
          <w:color w:val="000000"/>
        </w:rPr>
        <w:t>selisih</w:t>
      </w:r>
      <w:proofErr w:type="spellEnd"/>
      <w:r>
        <w:rPr>
          <w:rFonts w:ascii="Times New Roman" w:hAnsi="Times New Roman"/>
          <w:color w:val="000000"/>
        </w:rPr>
        <w:t xml:space="preserve"> </w:t>
      </w:r>
      <w:proofErr w:type="spellStart"/>
      <w:r>
        <w:rPr>
          <w:rFonts w:ascii="Times New Roman" w:hAnsi="Times New Roman"/>
          <w:color w:val="000000"/>
        </w:rPr>
        <w:t>peningkatan</w:t>
      </w:r>
      <w:proofErr w:type="spellEnd"/>
      <w:r>
        <w:rPr>
          <w:rFonts w:ascii="Times New Roman" w:hAnsi="Times New Roman"/>
          <w:color w:val="000000"/>
        </w:rPr>
        <w:t xml:space="preserve"> +37,25 </w:t>
      </w:r>
      <w:proofErr w:type="spellStart"/>
      <w:r>
        <w:rPr>
          <w:rFonts w:ascii="Times New Roman" w:hAnsi="Times New Roman"/>
          <w:color w:val="000000"/>
        </w:rPr>
        <w:t>poin</w:t>
      </w:r>
      <w:proofErr w:type="spellEnd"/>
      <w:r>
        <w:rPr>
          <w:rFonts w:ascii="Times New Roman" w:hAnsi="Times New Roman"/>
          <w:color w:val="000000"/>
        </w:rPr>
        <w:t xml:space="preserve"> (</w:t>
      </w:r>
      <w:r>
        <w:fldChar w:fldCharType="begin"/>
      </w:r>
      <w:r>
        <w:rPr>
          <w:position w:val="-9"/>
        </w:rPr>
        <w:instrText xml:space="preserve"> QUOTE _x0001_ </w:instrText>
      </w:r>
      <w:r>
        <w:rPr>
          <w:position w:val="-9"/>
        </w:rPr>
        <w:fldChar w:fldCharType="separate"/>
      </w:r>
      <w:r>
        <w:rPr>
          <w:noProof/>
          <w:position w:val="-9"/>
        </w:rPr>
        <w:drawing>
          <wp:inline distT="0" distB="0" distL="0" distR="0" wp14:anchorId="184E47B9" wp14:editId="0E2232E4">
            <wp:extent cx="654050" cy="203200"/>
            <wp:effectExtent l="0" t="0" r="0" b="0"/>
            <wp:docPr id="1"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14"/>
                    <pic:cNvPicPr>
                      <a:picLocks noChangeAspect="1" noChangeArrowheads="1"/>
                    </pic:cNvPicPr>
                  </pic:nvPicPr>
                  <pic:blipFill>
                    <a:blip r:embed="rId23">
                      <a:extLst>
                        <a:ext uri="{28A0092B-C50C-407E-A947-70E740481C1C}">
                          <a14:useLocalDpi xmlns:a14="http://schemas.microsoft.com/office/drawing/2010/main" val="0"/>
                        </a:ext>
                      </a:extLst>
                    </a:blip>
                    <a:srcRect l="-55" t="-177" r="-55" b="-177"/>
                    <a:stretch>
                      <a:fillRect/>
                    </a:stretch>
                  </pic:blipFill>
                  <pic:spPr>
                    <a:xfrm>
                      <a:off x="0" y="0"/>
                      <a:ext cx="654050" cy="203200"/>
                    </a:xfrm>
                    <a:prstGeom prst="rect">
                      <a:avLst/>
                    </a:prstGeom>
                    <a:noFill/>
                    <a:ln>
                      <a:noFill/>
                    </a:ln>
                  </pic:spPr>
                </pic:pic>
              </a:graphicData>
            </a:graphic>
          </wp:inline>
        </w:drawing>
      </w:r>
      <w:r>
        <w:rPr>
          <w:position w:val="-9"/>
        </w:rPr>
        <w:fldChar w:fldCharType="end"/>
      </w:r>
      <w:r>
        <w:rPr>
          <w:rFonts w:ascii="Times New Roman" w:hAnsi="Times New Roman"/>
          <w:color w:val="000000"/>
        </w:rPr>
        <w:t>).</w:t>
      </w:r>
    </w:p>
    <w:p w14:paraId="4606A202" w14:textId="77777777" w:rsidR="00E354FB" w:rsidRDefault="00000000">
      <w:pPr>
        <w:spacing w:after="0"/>
        <w:ind w:firstLine="720"/>
        <w:jc w:val="both"/>
        <w:rPr>
          <w:rFonts w:ascii="Times New Roman" w:hAnsi="Times New Roman"/>
          <w:color w:val="000000"/>
        </w:rPr>
      </w:pPr>
      <w:proofErr w:type="spellStart"/>
      <w:r>
        <w:rPr>
          <w:rFonts w:ascii="Times New Roman" w:hAnsi="Times New Roman"/>
          <w:color w:val="000000"/>
        </w:rPr>
        <w:t>Pemberdayaan</w:t>
      </w:r>
      <w:proofErr w:type="spellEnd"/>
      <w:r>
        <w:rPr>
          <w:rFonts w:ascii="Times New Roman" w:hAnsi="Times New Roman"/>
          <w:color w:val="000000"/>
        </w:rPr>
        <w:t xml:space="preserve"> </w:t>
      </w:r>
      <w:proofErr w:type="spellStart"/>
      <w:r>
        <w:rPr>
          <w:rFonts w:ascii="Times New Roman" w:hAnsi="Times New Roman"/>
          <w:color w:val="000000"/>
        </w:rPr>
        <w:t>kader</w:t>
      </w:r>
      <w:proofErr w:type="spellEnd"/>
      <w:r>
        <w:rPr>
          <w:rFonts w:ascii="Times New Roman" w:hAnsi="Times New Roman"/>
          <w:color w:val="000000"/>
        </w:rPr>
        <w:t xml:space="preserve"> </w:t>
      </w:r>
      <w:proofErr w:type="spellStart"/>
      <w:r>
        <w:rPr>
          <w:rFonts w:ascii="Times New Roman" w:hAnsi="Times New Roman"/>
          <w:color w:val="000000"/>
        </w:rPr>
        <w:t>Posyandu</w:t>
      </w:r>
      <w:proofErr w:type="spellEnd"/>
      <w:r>
        <w:rPr>
          <w:rFonts w:ascii="Times New Roman" w:hAnsi="Times New Roman"/>
          <w:color w:val="000000"/>
        </w:rPr>
        <w:t xml:space="preserve"> dan </w:t>
      </w:r>
      <w:proofErr w:type="spellStart"/>
      <w:r>
        <w:rPr>
          <w:rFonts w:ascii="Times New Roman" w:hAnsi="Times New Roman"/>
          <w:color w:val="000000"/>
        </w:rPr>
        <w:t>kelompok</w:t>
      </w:r>
      <w:proofErr w:type="spellEnd"/>
      <w:r>
        <w:rPr>
          <w:rFonts w:ascii="Times New Roman" w:hAnsi="Times New Roman"/>
          <w:color w:val="000000"/>
        </w:rPr>
        <w:t xml:space="preserve"> </w:t>
      </w:r>
      <w:proofErr w:type="spellStart"/>
      <w:r>
        <w:rPr>
          <w:rFonts w:ascii="Times New Roman" w:hAnsi="Times New Roman"/>
          <w:color w:val="000000"/>
        </w:rPr>
        <w:t>ibu</w:t>
      </w:r>
      <w:proofErr w:type="spellEnd"/>
      <w:r>
        <w:rPr>
          <w:rFonts w:ascii="Times New Roman" w:hAnsi="Times New Roman"/>
          <w:color w:val="000000"/>
        </w:rPr>
        <w:t xml:space="preserve">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tangga</w:t>
      </w:r>
      <w:proofErr w:type="spellEnd"/>
      <w:r>
        <w:rPr>
          <w:rFonts w:ascii="Times New Roman" w:hAnsi="Times New Roman"/>
          <w:color w:val="000000"/>
        </w:rPr>
        <w:t xml:space="preserve"> </w:t>
      </w:r>
      <w:proofErr w:type="spellStart"/>
      <w:r>
        <w:rPr>
          <w:rFonts w:ascii="Times New Roman" w:hAnsi="Times New Roman"/>
          <w:color w:val="000000"/>
        </w:rPr>
        <w:t>melalui</w:t>
      </w:r>
      <w:proofErr w:type="spellEnd"/>
      <w:r>
        <w:rPr>
          <w:rFonts w:ascii="Times New Roman" w:hAnsi="Times New Roman"/>
          <w:color w:val="000000"/>
        </w:rPr>
        <w:t xml:space="preserve"> </w:t>
      </w:r>
      <w:proofErr w:type="spellStart"/>
      <w:r>
        <w:rPr>
          <w:rFonts w:ascii="Times New Roman" w:hAnsi="Times New Roman"/>
          <w:color w:val="000000"/>
        </w:rPr>
        <w:t>kombinasi</w:t>
      </w:r>
      <w:proofErr w:type="spellEnd"/>
      <w:r>
        <w:rPr>
          <w:rFonts w:ascii="Times New Roman" w:hAnsi="Times New Roman"/>
          <w:color w:val="000000"/>
        </w:rPr>
        <w:t xml:space="preserve"> </w:t>
      </w:r>
      <w:proofErr w:type="spellStart"/>
      <w:r>
        <w:rPr>
          <w:rFonts w:ascii="Times New Roman" w:hAnsi="Times New Roman"/>
          <w:color w:val="000000"/>
        </w:rPr>
        <w:t>penyuluhan</w:t>
      </w:r>
      <w:proofErr w:type="spellEnd"/>
      <w:r>
        <w:rPr>
          <w:rFonts w:ascii="Times New Roman" w:hAnsi="Times New Roman"/>
          <w:color w:val="000000"/>
        </w:rPr>
        <w:t xml:space="preserve"> </w:t>
      </w:r>
      <w:proofErr w:type="spellStart"/>
      <w:r>
        <w:rPr>
          <w:rFonts w:ascii="Times New Roman" w:hAnsi="Times New Roman"/>
          <w:color w:val="000000"/>
        </w:rPr>
        <w:t>tatap</w:t>
      </w:r>
      <w:proofErr w:type="spellEnd"/>
      <w:r>
        <w:rPr>
          <w:rFonts w:ascii="Times New Roman" w:hAnsi="Times New Roman"/>
          <w:color w:val="000000"/>
        </w:rPr>
        <w:t xml:space="preserve"> </w:t>
      </w:r>
      <w:proofErr w:type="spellStart"/>
      <w:r>
        <w:rPr>
          <w:rFonts w:ascii="Times New Roman" w:hAnsi="Times New Roman"/>
          <w:color w:val="000000"/>
        </w:rPr>
        <w:t>muka</w:t>
      </w:r>
      <w:proofErr w:type="spellEnd"/>
      <w:r>
        <w:rPr>
          <w:rFonts w:ascii="Times New Roman" w:hAnsi="Times New Roman"/>
          <w:color w:val="000000"/>
        </w:rPr>
        <w:t xml:space="preserve">, </w:t>
      </w:r>
      <w:proofErr w:type="spellStart"/>
      <w:r>
        <w:rPr>
          <w:rFonts w:ascii="Times New Roman" w:hAnsi="Times New Roman"/>
          <w:color w:val="000000"/>
        </w:rPr>
        <w:t>pendistribusian</w:t>
      </w:r>
      <w:proofErr w:type="spellEnd"/>
      <w:r>
        <w:rPr>
          <w:rFonts w:ascii="Times New Roman" w:hAnsi="Times New Roman"/>
          <w:color w:val="000000"/>
        </w:rPr>
        <w:t xml:space="preserve"> media visual </w:t>
      </w:r>
      <w:proofErr w:type="spellStart"/>
      <w:r>
        <w:rPr>
          <w:rFonts w:ascii="Times New Roman" w:hAnsi="Times New Roman"/>
          <w:color w:val="000000"/>
        </w:rPr>
        <w:t>buku</w:t>
      </w:r>
      <w:proofErr w:type="spellEnd"/>
      <w:r>
        <w:rPr>
          <w:rFonts w:ascii="Times New Roman" w:hAnsi="Times New Roman"/>
          <w:color w:val="000000"/>
        </w:rPr>
        <w:t xml:space="preserve"> </w:t>
      </w:r>
      <w:proofErr w:type="spellStart"/>
      <w:r>
        <w:rPr>
          <w:rFonts w:ascii="Times New Roman" w:hAnsi="Times New Roman"/>
          <w:color w:val="000000"/>
        </w:rPr>
        <w:t>saku</w:t>
      </w:r>
      <w:proofErr w:type="spellEnd"/>
      <w:r>
        <w:rPr>
          <w:rFonts w:ascii="Times New Roman" w:hAnsi="Times New Roman"/>
          <w:color w:val="000000"/>
        </w:rPr>
        <w:t xml:space="preserve">, dan </w:t>
      </w:r>
      <w:proofErr w:type="spellStart"/>
      <w:r>
        <w:rPr>
          <w:rFonts w:ascii="Times New Roman" w:hAnsi="Times New Roman"/>
          <w:color w:val="000000"/>
        </w:rPr>
        <w:t>simulasi</w:t>
      </w:r>
      <w:proofErr w:type="spellEnd"/>
      <w:r>
        <w:rPr>
          <w:rFonts w:ascii="Times New Roman" w:hAnsi="Times New Roman"/>
          <w:color w:val="000000"/>
        </w:rPr>
        <w:t xml:space="preserve"> </w:t>
      </w:r>
      <w:proofErr w:type="spellStart"/>
      <w:r>
        <w:rPr>
          <w:rFonts w:ascii="Times New Roman" w:hAnsi="Times New Roman"/>
          <w:color w:val="000000"/>
        </w:rPr>
        <w:t>peragaan</w:t>
      </w:r>
      <w:proofErr w:type="spellEnd"/>
      <w:r>
        <w:rPr>
          <w:rFonts w:ascii="Times New Roman" w:hAnsi="Times New Roman"/>
          <w:color w:val="000000"/>
        </w:rPr>
        <w:t xml:space="preserve"> </w:t>
      </w:r>
      <w:proofErr w:type="spellStart"/>
      <w:r>
        <w:rPr>
          <w:rFonts w:ascii="Times New Roman" w:hAnsi="Times New Roman"/>
          <w:color w:val="000000"/>
        </w:rPr>
        <w:t>pemusnahan</w:t>
      </w:r>
      <w:proofErr w:type="spellEnd"/>
      <w:r>
        <w:rPr>
          <w:rFonts w:ascii="Times New Roman" w:hAnsi="Times New Roman"/>
          <w:color w:val="000000"/>
        </w:rPr>
        <w:t xml:space="preserve"> </w:t>
      </w:r>
      <w:proofErr w:type="spellStart"/>
      <w:r>
        <w:rPr>
          <w:rFonts w:ascii="Times New Roman" w:hAnsi="Times New Roman"/>
          <w:color w:val="000000"/>
        </w:rPr>
        <w:t>limbah</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berhasil</w:t>
      </w:r>
      <w:proofErr w:type="spellEnd"/>
      <w:r>
        <w:rPr>
          <w:rFonts w:ascii="Times New Roman" w:hAnsi="Times New Roman"/>
          <w:color w:val="000000"/>
        </w:rPr>
        <w:t xml:space="preserve"> </w:t>
      </w:r>
      <w:proofErr w:type="spellStart"/>
      <w:r>
        <w:rPr>
          <w:rFonts w:ascii="Times New Roman" w:hAnsi="Times New Roman"/>
          <w:color w:val="000000"/>
        </w:rPr>
        <w:t>mengeliminasi</w:t>
      </w:r>
      <w:proofErr w:type="spellEnd"/>
      <w:r>
        <w:rPr>
          <w:rFonts w:ascii="Times New Roman" w:hAnsi="Times New Roman"/>
          <w:color w:val="000000"/>
        </w:rPr>
        <w:t xml:space="preserve"> </w:t>
      </w:r>
      <w:proofErr w:type="spellStart"/>
      <w:r>
        <w:rPr>
          <w:rFonts w:ascii="Times New Roman" w:hAnsi="Times New Roman"/>
          <w:color w:val="000000"/>
        </w:rPr>
        <w:t>miskonsepsi</w:t>
      </w:r>
      <w:proofErr w:type="spellEnd"/>
      <w:r>
        <w:rPr>
          <w:rFonts w:ascii="Times New Roman" w:hAnsi="Times New Roman"/>
          <w:color w:val="000000"/>
        </w:rPr>
        <w:t xml:space="preserve"> </w:t>
      </w:r>
      <w:proofErr w:type="spellStart"/>
      <w:r>
        <w:rPr>
          <w:rFonts w:ascii="Times New Roman" w:hAnsi="Times New Roman"/>
          <w:color w:val="000000"/>
        </w:rPr>
        <w:t>mengenai</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serta</w:t>
      </w:r>
      <w:proofErr w:type="spellEnd"/>
      <w:r>
        <w:rPr>
          <w:rFonts w:ascii="Times New Roman" w:hAnsi="Times New Roman"/>
          <w:color w:val="000000"/>
        </w:rPr>
        <w:t xml:space="preserve"> </w:t>
      </w:r>
      <w:proofErr w:type="spellStart"/>
      <w:r>
        <w:rPr>
          <w:rFonts w:ascii="Times New Roman" w:hAnsi="Times New Roman"/>
          <w:color w:val="000000"/>
        </w:rPr>
        <w:t>membentuk</w:t>
      </w:r>
      <w:proofErr w:type="spellEnd"/>
      <w:r>
        <w:rPr>
          <w:rFonts w:ascii="Times New Roman" w:hAnsi="Times New Roman"/>
          <w:color w:val="000000"/>
        </w:rPr>
        <w:t xml:space="preserve"> </w:t>
      </w:r>
      <w:proofErr w:type="spellStart"/>
      <w:r>
        <w:rPr>
          <w:rFonts w:ascii="Times New Roman" w:hAnsi="Times New Roman"/>
          <w:color w:val="000000"/>
        </w:rPr>
        <w:t>pemahaman</w:t>
      </w:r>
      <w:proofErr w:type="spellEnd"/>
      <w:r>
        <w:rPr>
          <w:rFonts w:ascii="Times New Roman" w:hAnsi="Times New Roman"/>
          <w:color w:val="000000"/>
        </w:rPr>
        <w:t xml:space="preserve"> </w:t>
      </w:r>
      <w:proofErr w:type="spellStart"/>
      <w:r>
        <w:rPr>
          <w:rFonts w:ascii="Times New Roman" w:hAnsi="Times New Roman"/>
          <w:color w:val="000000"/>
        </w:rPr>
        <w:t>baru</w:t>
      </w:r>
      <w:proofErr w:type="spellEnd"/>
      <w:r>
        <w:rPr>
          <w:rFonts w:ascii="Times New Roman" w:hAnsi="Times New Roman"/>
          <w:color w:val="000000"/>
        </w:rPr>
        <w:t xml:space="preserve"> </w:t>
      </w:r>
      <w:proofErr w:type="spellStart"/>
      <w:r>
        <w:rPr>
          <w:rFonts w:ascii="Times New Roman" w:hAnsi="Times New Roman"/>
          <w:color w:val="000000"/>
        </w:rPr>
        <w:t>terkait</w:t>
      </w:r>
      <w:proofErr w:type="spellEnd"/>
      <w:r>
        <w:rPr>
          <w:rFonts w:ascii="Times New Roman" w:hAnsi="Times New Roman"/>
          <w:color w:val="000000"/>
        </w:rPr>
        <w:t xml:space="preserve"> tata </w:t>
      </w:r>
      <w:proofErr w:type="spellStart"/>
      <w:r>
        <w:rPr>
          <w:rFonts w:ascii="Times New Roman" w:hAnsi="Times New Roman"/>
          <w:color w:val="000000"/>
        </w:rPr>
        <w:t>kelola</w:t>
      </w:r>
      <w:proofErr w:type="spellEnd"/>
      <w:r>
        <w:rPr>
          <w:rFonts w:ascii="Times New Roman" w:hAnsi="Times New Roman"/>
          <w:color w:val="000000"/>
        </w:rPr>
        <w:t xml:space="preserve"> </w:t>
      </w:r>
      <w:proofErr w:type="spellStart"/>
      <w:r>
        <w:rPr>
          <w:rFonts w:ascii="Times New Roman" w:hAnsi="Times New Roman"/>
          <w:color w:val="000000"/>
        </w:rPr>
        <w:t>pembuangan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yang </w:t>
      </w:r>
      <w:proofErr w:type="spellStart"/>
      <w:r>
        <w:rPr>
          <w:rFonts w:ascii="Times New Roman" w:hAnsi="Times New Roman"/>
          <w:color w:val="000000"/>
        </w:rPr>
        <w:t>aman</w:t>
      </w:r>
      <w:proofErr w:type="spellEnd"/>
      <w:r>
        <w:rPr>
          <w:rFonts w:ascii="Times New Roman" w:hAnsi="Times New Roman"/>
          <w:color w:val="000000"/>
        </w:rPr>
        <w:t xml:space="preserve"> </w:t>
      </w:r>
      <w:proofErr w:type="spellStart"/>
      <w:r>
        <w:rPr>
          <w:rFonts w:ascii="Times New Roman" w:hAnsi="Times New Roman"/>
          <w:color w:val="000000"/>
        </w:rPr>
        <w:t>bagi</w:t>
      </w:r>
      <w:proofErr w:type="spellEnd"/>
      <w:r>
        <w:rPr>
          <w:rFonts w:ascii="Times New Roman" w:hAnsi="Times New Roman"/>
          <w:color w:val="000000"/>
        </w:rPr>
        <w:t xml:space="preserve"> </w:t>
      </w:r>
      <w:proofErr w:type="spellStart"/>
      <w:r>
        <w:rPr>
          <w:rFonts w:ascii="Times New Roman" w:hAnsi="Times New Roman"/>
          <w:color w:val="000000"/>
        </w:rPr>
        <w:t>lingkungan</w:t>
      </w:r>
      <w:proofErr w:type="spellEnd"/>
      <w:r>
        <w:rPr>
          <w:rFonts w:ascii="Times New Roman" w:hAnsi="Times New Roman"/>
          <w:color w:val="000000"/>
        </w:rPr>
        <w:t xml:space="preserve">. Program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berpotensi</w:t>
      </w:r>
      <w:proofErr w:type="spellEnd"/>
      <w:r>
        <w:rPr>
          <w:rFonts w:ascii="Times New Roman" w:hAnsi="Times New Roman"/>
          <w:color w:val="000000"/>
        </w:rPr>
        <w:t xml:space="preserve"> </w:t>
      </w:r>
      <w:proofErr w:type="spellStart"/>
      <w:r>
        <w:rPr>
          <w:rFonts w:ascii="Times New Roman" w:hAnsi="Times New Roman"/>
          <w:color w:val="000000"/>
        </w:rPr>
        <w:t>besar</w:t>
      </w:r>
      <w:proofErr w:type="spellEnd"/>
      <w:r>
        <w:rPr>
          <w:rFonts w:ascii="Times New Roman" w:hAnsi="Times New Roman"/>
          <w:color w:val="000000"/>
        </w:rPr>
        <w:t xml:space="preserve"> </w:t>
      </w:r>
      <w:proofErr w:type="spellStart"/>
      <w:r>
        <w:rPr>
          <w:rFonts w:ascii="Times New Roman" w:hAnsi="Times New Roman"/>
          <w:color w:val="000000"/>
        </w:rPr>
        <w:t>diproyeksikan</w:t>
      </w:r>
      <w:proofErr w:type="spellEnd"/>
      <w:r>
        <w:rPr>
          <w:rFonts w:ascii="Times New Roman" w:hAnsi="Times New Roman"/>
          <w:color w:val="000000"/>
        </w:rPr>
        <w:t xml:space="preserve"> </w:t>
      </w:r>
      <w:proofErr w:type="spellStart"/>
      <w:r>
        <w:rPr>
          <w:rFonts w:ascii="Times New Roman" w:hAnsi="Times New Roman"/>
          <w:color w:val="000000"/>
        </w:rPr>
        <w:t>sebagai</w:t>
      </w:r>
      <w:proofErr w:type="spellEnd"/>
      <w:r>
        <w:rPr>
          <w:rFonts w:ascii="Times New Roman" w:hAnsi="Times New Roman"/>
          <w:color w:val="000000"/>
        </w:rPr>
        <w:t xml:space="preserve"> model </w:t>
      </w:r>
      <w:proofErr w:type="spellStart"/>
      <w:r>
        <w:rPr>
          <w:rFonts w:ascii="Times New Roman" w:hAnsi="Times New Roman"/>
          <w:color w:val="000000"/>
        </w:rPr>
        <w:t>edukasi</w:t>
      </w:r>
      <w:proofErr w:type="spellEnd"/>
      <w:r>
        <w:rPr>
          <w:rFonts w:ascii="Times New Roman" w:hAnsi="Times New Roman"/>
          <w:color w:val="000000"/>
        </w:rPr>
        <w:t xml:space="preserve"> </w:t>
      </w:r>
      <w:proofErr w:type="spellStart"/>
      <w:r>
        <w:rPr>
          <w:rFonts w:ascii="Times New Roman" w:hAnsi="Times New Roman"/>
          <w:color w:val="000000"/>
        </w:rPr>
        <w:t>kefarmasian</w:t>
      </w:r>
      <w:proofErr w:type="spellEnd"/>
      <w:r>
        <w:rPr>
          <w:rFonts w:ascii="Times New Roman" w:hAnsi="Times New Roman"/>
          <w:color w:val="000000"/>
        </w:rPr>
        <w:t xml:space="preserve"> </w:t>
      </w:r>
      <w:proofErr w:type="spellStart"/>
      <w:r>
        <w:rPr>
          <w:rFonts w:ascii="Times New Roman" w:hAnsi="Times New Roman"/>
          <w:color w:val="000000"/>
        </w:rPr>
        <w:t>berbasis</w:t>
      </w:r>
      <w:proofErr w:type="spellEnd"/>
      <w:r>
        <w:rPr>
          <w:rFonts w:ascii="Times New Roman" w:hAnsi="Times New Roman"/>
          <w:color w:val="000000"/>
        </w:rPr>
        <w:t xml:space="preserve"> </w:t>
      </w:r>
      <w:proofErr w:type="spellStart"/>
      <w:r>
        <w:rPr>
          <w:rFonts w:ascii="Times New Roman" w:hAnsi="Times New Roman"/>
          <w:color w:val="000000"/>
        </w:rPr>
        <w:t>komunitas</w:t>
      </w:r>
      <w:proofErr w:type="spellEnd"/>
      <w:r>
        <w:rPr>
          <w:rFonts w:ascii="Times New Roman" w:hAnsi="Times New Roman"/>
          <w:color w:val="000000"/>
        </w:rPr>
        <w:t xml:space="preserve"> yang </w:t>
      </w:r>
      <w:proofErr w:type="spellStart"/>
      <w:r>
        <w:rPr>
          <w:rFonts w:ascii="Times New Roman" w:hAnsi="Times New Roman"/>
          <w:color w:val="000000"/>
        </w:rPr>
        <w:t>berkelanjutan</w:t>
      </w:r>
      <w:proofErr w:type="spellEnd"/>
      <w:r>
        <w:rPr>
          <w:rFonts w:ascii="Times New Roman" w:hAnsi="Times New Roman"/>
          <w:color w:val="000000"/>
        </w:rPr>
        <w:t xml:space="preserve"> di wilayah </w:t>
      </w:r>
      <w:proofErr w:type="spellStart"/>
      <w:r>
        <w:rPr>
          <w:rFonts w:ascii="Times New Roman" w:hAnsi="Times New Roman"/>
          <w:color w:val="000000"/>
        </w:rPr>
        <w:t>pedesaan</w:t>
      </w:r>
      <w:proofErr w:type="spellEnd"/>
      <w:r>
        <w:rPr>
          <w:rFonts w:ascii="Times New Roman" w:hAnsi="Times New Roman"/>
          <w:color w:val="000000"/>
        </w:rPr>
        <w:t>.</w:t>
      </w:r>
    </w:p>
    <w:p w14:paraId="30B60021" w14:textId="77777777" w:rsidR="007C1CE2" w:rsidRDefault="007C1CE2">
      <w:pPr>
        <w:spacing w:after="0"/>
        <w:ind w:firstLine="720"/>
        <w:jc w:val="both"/>
        <w:rPr>
          <w:rFonts w:ascii="Times New Roman" w:hAnsi="Times New Roman"/>
          <w:color w:val="000000"/>
        </w:rPr>
      </w:pPr>
    </w:p>
    <w:p w14:paraId="319456B9" w14:textId="77777777" w:rsidR="007C1CE2" w:rsidRDefault="007C1CE2">
      <w:pPr>
        <w:spacing w:after="0"/>
        <w:ind w:firstLine="720"/>
        <w:jc w:val="both"/>
        <w:rPr>
          <w:rFonts w:ascii="Times New Roman" w:hAnsi="Times New Roman"/>
          <w:color w:val="000000"/>
        </w:rPr>
      </w:pPr>
    </w:p>
    <w:p w14:paraId="0781EFC9" w14:textId="77777777" w:rsidR="00E354FB" w:rsidRDefault="00E354FB">
      <w:pPr>
        <w:spacing w:after="0"/>
        <w:jc w:val="both"/>
        <w:rPr>
          <w:rFonts w:ascii="Times New Roman" w:hAnsi="Times New Roman"/>
          <w:b/>
          <w:color w:val="000000"/>
          <w:lang w:val="id-ID"/>
        </w:rPr>
      </w:pPr>
    </w:p>
    <w:p w14:paraId="1ED8A952" w14:textId="39F9664E" w:rsidR="00E354FB" w:rsidRDefault="00000000">
      <w:pPr>
        <w:spacing w:after="0"/>
        <w:rPr>
          <w:rFonts w:ascii="Times New Roman" w:hAnsi="Times New Roman"/>
          <w:b/>
          <w:color w:val="000000"/>
          <w:sz w:val="24"/>
          <w:szCs w:val="24"/>
        </w:rPr>
      </w:pPr>
      <w:r>
        <w:rPr>
          <w:rFonts w:ascii="Times New Roman" w:hAnsi="Times New Roman"/>
          <w:b/>
          <w:color w:val="000000"/>
          <w:sz w:val="24"/>
          <w:szCs w:val="24"/>
        </w:rPr>
        <w:lastRenderedPageBreak/>
        <w:t xml:space="preserve">UCAPAN TERIMAKASIH </w:t>
      </w:r>
    </w:p>
    <w:p w14:paraId="78E46436" w14:textId="77777777" w:rsidR="00E354FB" w:rsidRDefault="00000000">
      <w:pPr>
        <w:spacing w:after="0"/>
        <w:ind w:firstLine="567"/>
        <w:jc w:val="both"/>
        <w:rPr>
          <w:rFonts w:ascii="Times New Roman" w:hAnsi="Times New Roman"/>
          <w:color w:val="000000"/>
        </w:rPr>
      </w:pPr>
      <w:r>
        <w:rPr>
          <w:rFonts w:ascii="Times New Roman" w:hAnsi="Times New Roman"/>
          <w:color w:val="000000"/>
        </w:rPr>
        <w:t xml:space="preserve">Tim </w:t>
      </w:r>
      <w:proofErr w:type="spellStart"/>
      <w:r>
        <w:rPr>
          <w:rFonts w:ascii="Times New Roman" w:hAnsi="Times New Roman"/>
          <w:color w:val="000000"/>
        </w:rPr>
        <w:t>pengabdi</w:t>
      </w:r>
      <w:proofErr w:type="spellEnd"/>
      <w:r>
        <w:rPr>
          <w:rFonts w:ascii="Times New Roman" w:hAnsi="Times New Roman"/>
          <w:color w:val="000000"/>
        </w:rPr>
        <w:t xml:space="preserve"> </w:t>
      </w:r>
      <w:proofErr w:type="spellStart"/>
      <w:r>
        <w:rPr>
          <w:rFonts w:ascii="Times New Roman" w:hAnsi="Times New Roman"/>
          <w:color w:val="000000"/>
        </w:rPr>
        <w:t>menyampaikan</w:t>
      </w:r>
      <w:proofErr w:type="spellEnd"/>
      <w:r>
        <w:rPr>
          <w:rFonts w:ascii="Times New Roman" w:hAnsi="Times New Roman"/>
          <w:color w:val="000000"/>
        </w:rPr>
        <w:t xml:space="preserve"> </w:t>
      </w:r>
      <w:proofErr w:type="spellStart"/>
      <w:r>
        <w:rPr>
          <w:rFonts w:ascii="Times New Roman" w:hAnsi="Times New Roman"/>
          <w:color w:val="000000"/>
        </w:rPr>
        <w:t>apresiasi</w:t>
      </w:r>
      <w:proofErr w:type="spellEnd"/>
      <w:r>
        <w:rPr>
          <w:rFonts w:ascii="Times New Roman" w:hAnsi="Times New Roman"/>
          <w:color w:val="000000"/>
        </w:rPr>
        <w:t xml:space="preserve"> dan </w:t>
      </w:r>
      <w:proofErr w:type="spellStart"/>
      <w:r>
        <w:rPr>
          <w:rFonts w:ascii="Times New Roman" w:hAnsi="Times New Roman"/>
          <w:color w:val="000000"/>
        </w:rPr>
        <w:t>ucapan</w:t>
      </w:r>
      <w:proofErr w:type="spellEnd"/>
      <w:r>
        <w:rPr>
          <w:rFonts w:ascii="Times New Roman" w:hAnsi="Times New Roman"/>
          <w:color w:val="000000"/>
        </w:rPr>
        <w:t xml:space="preserve"> </w:t>
      </w:r>
      <w:proofErr w:type="spellStart"/>
      <w:r>
        <w:rPr>
          <w:rFonts w:ascii="Times New Roman" w:hAnsi="Times New Roman"/>
          <w:color w:val="000000"/>
        </w:rPr>
        <w:t>terima</w:t>
      </w:r>
      <w:proofErr w:type="spellEnd"/>
      <w:r>
        <w:rPr>
          <w:rFonts w:ascii="Times New Roman" w:hAnsi="Times New Roman"/>
          <w:color w:val="000000"/>
        </w:rPr>
        <w:t xml:space="preserve"> </w:t>
      </w:r>
      <w:proofErr w:type="spellStart"/>
      <w:r>
        <w:rPr>
          <w:rFonts w:ascii="Times New Roman" w:hAnsi="Times New Roman"/>
          <w:color w:val="000000"/>
        </w:rPr>
        <w:t>kasih</w:t>
      </w:r>
      <w:proofErr w:type="spellEnd"/>
      <w:r>
        <w:rPr>
          <w:rFonts w:ascii="Times New Roman" w:hAnsi="Times New Roman"/>
          <w:color w:val="000000"/>
        </w:rPr>
        <w:t xml:space="preserve"> yang </w:t>
      </w:r>
      <w:proofErr w:type="spellStart"/>
      <w:r>
        <w:rPr>
          <w:rFonts w:ascii="Times New Roman" w:hAnsi="Times New Roman"/>
          <w:color w:val="000000"/>
        </w:rPr>
        <w:t>setinggi-tingginya</w:t>
      </w:r>
      <w:proofErr w:type="spellEnd"/>
      <w:r>
        <w:rPr>
          <w:rFonts w:ascii="Times New Roman" w:hAnsi="Times New Roman"/>
          <w:color w:val="000000"/>
        </w:rPr>
        <w:t xml:space="preserve"> </w:t>
      </w:r>
      <w:proofErr w:type="spellStart"/>
      <w:r>
        <w:rPr>
          <w:rFonts w:ascii="Times New Roman" w:hAnsi="Times New Roman"/>
          <w:color w:val="000000"/>
        </w:rPr>
        <w:t>kepada</w:t>
      </w:r>
      <w:proofErr w:type="spellEnd"/>
      <w:r>
        <w:rPr>
          <w:rFonts w:ascii="Times New Roman" w:hAnsi="Times New Roman"/>
          <w:color w:val="000000"/>
        </w:rPr>
        <w:t xml:space="preserve"> </w:t>
      </w:r>
      <w:proofErr w:type="spellStart"/>
      <w:r>
        <w:rPr>
          <w:rFonts w:ascii="Times New Roman" w:hAnsi="Times New Roman"/>
          <w:color w:val="000000"/>
        </w:rPr>
        <w:t>Kepala</w:t>
      </w:r>
      <w:proofErr w:type="spellEnd"/>
      <w:r>
        <w:rPr>
          <w:rFonts w:ascii="Times New Roman" w:hAnsi="Times New Roman"/>
          <w:color w:val="000000"/>
        </w:rPr>
        <w:t xml:space="preserve"> Desa Kersamenak, </w:t>
      </w:r>
      <w:proofErr w:type="spellStart"/>
      <w:r>
        <w:rPr>
          <w:rFonts w:ascii="Times New Roman" w:hAnsi="Times New Roman"/>
          <w:color w:val="000000"/>
        </w:rPr>
        <w:t>Ketua</w:t>
      </w:r>
      <w:proofErr w:type="spellEnd"/>
      <w:r>
        <w:rPr>
          <w:rFonts w:ascii="Times New Roman" w:hAnsi="Times New Roman"/>
          <w:color w:val="000000"/>
        </w:rPr>
        <w:t xml:space="preserve"> RW 002, </w:t>
      </w:r>
      <w:proofErr w:type="spellStart"/>
      <w:r>
        <w:rPr>
          <w:rFonts w:ascii="Times New Roman" w:hAnsi="Times New Roman"/>
          <w:color w:val="000000"/>
        </w:rPr>
        <w:t>serta</w:t>
      </w:r>
      <w:proofErr w:type="spellEnd"/>
      <w:r>
        <w:rPr>
          <w:rFonts w:ascii="Times New Roman" w:hAnsi="Times New Roman"/>
          <w:color w:val="000000"/>
        </w:rPr>
        <w:t xml:space="preserve"> </w:t>
      </w:r>
      <w:proofErr w:type="spellStart"/>
      <w:r>
        <w:rPr>
          <w:rFonts w:ascii="Times New Roman" w:hAnsi="Times New Roman"/>
          <w:color w:val="000000"/>
        </w:rPr>
        <w:t>Pengurus</w:t>
      </w:r>
      <w:proofErr w:type="spellEnd"/>
      <w:r>
        <w:rPr>
          <w:rFonts w:ascii="Times New Roman" w:hAnsi="Times New Roman"/>
          <w:color w:val="000000"/>
        </w:rPr>
        <w:t xml:space="preserve"> dan Kader </w:t>
      </w:r>
      <w:proofErr w:type="spellStart"/>
      <w:r>
        <w:rPr>
          <w:rFonts w:ascii="Times New Roman" w:hAnsi="Times New Roman"/>
          <w:color w:val="000000"/>
        </w:rPr>
        <w:t>Posyandu</w:t>
      </w:r>
      <w:proofErr w:type="spellEnd"/>
      <w:r>
        <w:rPr>
          <w:rFonts w:ascii="Times New Roman" w:hAnsi="Times New Roman"/>
          <w:color w:val="000000"/>
        </w:rPr>
        <w:t xml:space="preserve"> Kampung </w:t>
      </w:r>
      <w:proofErr w:type="spellStart"/>
      <w:r>
        <w:rPr>
          <w:rFonts w:ascii="Times New Roman" w:hAnsi="Times New Roman"/>
          <w:color w:val="000000"/>
        </w:rPr>
        <w:t>Babakan</w:t>
      </w:r>
      <w:proofErr w:type="spellEnd"/>
      <w:r>
        <w:rPr>
          <w:rFonts w:ascii="Times New Roman" w:hAnsi="Times New Roman"/>
          <w:color w:val="000000"/>
        </w:rPr>
        <w:t xml:space="preserve"> </w:t>
      </w:r>
      <w:proofErr w:type="spellStart"/>
      <w:r>
        <w:rPr>
          <w:rFonts w:ascii="Times New Roman" w:hAnsi="Times New Roman"/>
          <w:color w:val="000000"/>
        </w:rPr>
        <w:t>atas</w:t>
      </w:r>
      <w:proofErr w:type="spellEnd"/>
      <w:r>
        <w:rPr>
          <w:rFonts w:ascii="Times New Roman" w:hAnsi="Times New Roman"/>
          <w:color w:val="000000"/>
        </w:rPr>
        <w:t xml:space="preserve"> </w:t>
      </w:r>
      <w:proofErr w:type="spellStart"/>
      <w:r>
        <w:rPr>
          <w:rFonts w:ascii="Times New Roman" w:hAnsi="Times New Roman"/>
          <w:color w:val="000000"/>
        </w:rPr>
        <w:t>fasilitasi</w:t>
      </w:r>
      <w:proofErr w:type="spellEnd"/>
      <w:r>
        <w:rPr>
          <w:rFonts w:ascii="Times New Roman" w:hAnsi="Times New Roman"/>
          <w:color w:val="000000"/>
        </w:rPr>
        <w:t xml:space="preserve"> </w:t>
      </w:r>
      <w:proofErr w:type="spellStart"/>
      <w:r>
        <w:rPr>
          <w:rFonts w:ascii="Times New Roman" w:hAnsi="Times New Roman"/>
          <w:color w:val="000000"/>
        </w:rPr>
        <w:t>tempat</w:t>
      </w:r>
      <w:proofErr w:type="spellEnd"/>
      <w:r>
        <w:rPr>
          <w:rFonts w:ascii="Times New Roman" w:hAnsi="Times New Roman"/>
          <w:color w:val="000000"/>
        </w:rPr>
        <w:t xml:space="preserve">, </w:t>
      </w:r>
      <w:proofErr w:type="spellStart"/>
      <w:r>
        <w:rPr>
          <w:rFonts w:ascii="Times New Roman" w:hAnsi="Times New Roman"/>
          <w:color w:val="000000"/>
        </w:rPr>
        <w:t>dukungan</w:t>
      </w:r>
      <w:proofErr w:type="spellEnd"/>
      <w:r>
        <w:rPr>
          <w:rFonts w:ascii="Times New Roman" w:hAnsi="Times New Roman"/>
          <w:color w:val="000000"/>
        </w:rPr>
        <w:t xml:space="preserve"> moral, dan </w:t>
      </w:r>
      <w:proofErr w:type="spellStart"/>
      <w:r>
        <w:rPr>
          <w:rFonts w:ascii="Times New Roman" w:hAnsi="Times New Roman"/>
          <w:color w:val="000000"/>
        </w:rPr>
        <w:t>partisipasi</w:t>
      </w:r>
      <w:proofErr w:type="spellEnd"/>
      <w:r>
        <w:rPr>
          <w:rFonts w:ascii="Times New Roman" w:hAnsi="Times New Roman"/>
          <w:color w:val="000000"/>
        </w:rPr>
        <w:t xml:space="preserve"> </w:t>
      </w:r>
      <w:proofErr w:type="spellStart"/>
      <w:r>
        <w:rPr>
          <w:rFonts w:ascii="Times New Roman" w:hAnsi="Times New Roman"/>
          <w:color w:val="000000"/>
        </w:rPr>
        <w:t>aktif</w:t>
      </w:r>
      <w:proofErr w:type="spellEnd"/>
      <w:r>
        <w:rPr>
          <w:rFonts w:ascii="Times New Roman" w:hAnsi="Times New Roman"/>
          <w:color w:val="000000"/>
        </w:rPr>
        <w:t xml:space="preserve"> </w:t>
      </w:r>
      <w:proofErr w:type="spellStart"/>
      <w:r>
        <w:rPr>
          <w:rFonts w:ascii="Times New Roman" w:hAnsi="Times New Roman"/>
          <w:color w:val="000000"/>
        </w:rPr>
        <w:t>warga</w:t>
      </w:r>
      <w:proofErr w:type="spellEnd"/>
      <w:r>
        <w:rPr>
          <w:rFonts w:ascii="Times New Roman" w:hAnsi="Times New Roman"/>
          <w:color w:val="000000"/>
        </w:rPr>
        <w:t xml:space="preserve"> </w:t>
      </w:r>
      <w:proofErr w:type="spellStart"/>
      <w:r>
        <w:rPr>
          <w:rFonts w:ascii="Times New Roman" w:hAnsi="Times New Roman"/>
          <w:color w:val="000000"/>
        </w:rPr>
        <w:t>selama</w:t>
      </w:r>
      <w:proofErr w:type="spellEnd"/>
      <w:r>
        <w:rPr>
          <w:rFonts w:ascii="Times New Roman" w:hAnsi="Times New Roman"/>
          <w:color w:val="000000"/>
        </w:rPr>
        <w:t xml:space="preserve"> </w:t>
      </w:r>
      <w:proofErr w:type="spellStart"/>
      <w:r>
        <w:rPr>
          <w:rFonts w:ascii="Times New Roman" w:hAnsi="Times New Roman"/>
          <w:color w:val="000000"/>
        </w:rPr>
        <w:t>seluruh</w:t>
      </w:r>
      <w:proofErr w:type="spellEnd"/>
      <w:r>
        <w:rPr>
          <w:rFonts w:ascii="Times New Roman" w:hAnsi="Times New Roman"/>
          <w:color w:val="000000"/>
        </w:rPr>
        <w:t xml:space="preserve"> </w:t>
      </w:r>
      <w:proofErr w:type="spellStart"/>
      <w:r>
        <w:rPr>
          <w:rFonts w:ascii="Times New Roman" w:hAnsi="Times New Roman"/>
          <w:color w:val="000000"/>
        </w:rPr>
        <w:t>rangkaian</w:t>
      </w:r>
      <w:proofErr w:type="spellEnd"/>
      <w:r>
        <w:rPr>
          <w:rFonts w:ascii="Times New Roman" w:hAnsi="Times New Roman"/>
          <w:color w:val="000000"/>
        </w:rPr>
        <w:t xml:space="preserve"> </w:t>
      </w:r>
      <w:proofErr w:type="spellStart"/>
      <w:r>
        <w:rPr>
          <w:rFonts w:ascii="Times New Roman" w:hAnsi="Times New Roman"/>
          <w:color w:val="000000"/>
        </w:rPr>
        <w:t>kegiatan</w:t>
      </w:r>
      <w:proofErr w:type="spellEnd"/>
      <w:r>
        <w:rPr>
          <w:rFonts w:ascii="Times New Roman" w:hAnsi="Times New Roman"/>
          <w:color w:val="000000"/>
        </w:rPr>
        <w:t xml:space="preserve"> </w:t>
      </w:r>
      <w:proofErr w:type="spellStart"/>
      <w:r>
        <w:rPr>
          <w:rFonts w:ascii="Times New Roman" w:hAnsi="Times New Roman"/>
          <w:color w:val="000000"/>
        </w:rPr>
        <w:t>pengabdian</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w:t>
      </w:r>
      <w:proofErr w:type="spellStart"/>
      <w:r>
        <w:rPr>
          <w:rFonts w:ascii="Times New Roman" w:hAnsi="Times New Roman"/>
          <w:color w:val="000000"/>
        </w:rPr>
        <w:t>ini</w:t>
      </w:r>
      <w:proofErr w:type="spellEnd"/>
      <w:r>
        <w:rPr>
          <w:rFonts w:ascii="Times New Roman" w:hAnsi="Times New Roman"/>
          <w:color w:val="000000"/>
        </w:rPr>
        <w:t xml:space="preserve"> </w:t>
      </w:r>
      <w:proofErr w:type="spellStart"/>
      <w:r>
        <w:rPr>
          <w:rFonts w:ascii="Times New Roman" w:hAnsi="Times New Roman"/>
          <w:color w:val="000000"/>
        </w:rPr>
        <w:t>berlangsung</w:t>
      </w:r>
      <w:proofErr w:type="spellEnd"/>
      <w:r>
        <w:rPr>
          <w:rFonts w:ascii="Times New Roman" w:hAnsi="Times New Roman"/>
          <w:color w:val="000000"/>
        </w:rPr>
        <w:t xml:space="preserve">. </w:t>
      </w:r>
      <w:proofErr w:type="spellStart"/>
      <w:r>
        <w:rPr>
          <w:rFonts w:ascii="Times New Roman" w:hAnsi="Times New Roman"/>
          <w:color w:val="000000"/>
        </w:rPr>
        <w:t>Ucapan</w:t>
      </w:r>
      <w:proofErr w:type="spellEnd"/>
      <w:r>
        <w:rPr>
          <w:rFonts w:ascii="Times New Roman" w:hAnsi="Times New Roman"/>
          <w:color w:val="000000"/>
        </w:rPr>
        <w:t xml:space="preserve"> </w:t>
      </w:r>
      <w:proofErr w:type="spellStart"/>
      <w:r>
        <w:rPr>
          <w:rFonts w:ascii="Times New Roman" w:hAnsi="Times New Roman"/>
          <w:color w:val="000000"/>
        </w:rPr>
        <w:t>terima</w:t>
      </w:r>
      <w:proofErr w:type="spellEnd"/>
      <w:r>
        <w:rPr>
          <w:rFonts w:ascii="Times New Roman" w:hAnsi="Times New Roman"/>
          <w:color w:val="000000"/>
        </w:rPr>
        <w:t xml:space="preserve"> </w:t>
      </w:r>
      <w:proofErr w:type="spellStart"/>
      <w:r>
        <w:rPr>
          <w:rFonts w:ascii="Times New Roman" w:hAnsi="Times New Roman"/>
          <w:color w:val="000000"/>
        </w:rPr>
        <w:t>kasih</w:t>
      </w:r>
      <w:proofErr w:type="spellEnd"/>
      <w:r>
        <w:rPr>
          <w:rFonts w:ascii="Times New Roman" w:hAnsi="Times New Roman"/>
          <w:color w:val="000000"/>
        </w:rPr>
        <w:t xml:space="preserve"> juga </w:t>
      </w:r>
      <w:proofErr w:type="spellStart"/>
      <w:r>
        <w:rPr>
          <w:rFonts w:ascii="Times New Roman" w:hAnsi="Times New Roman"/>
          <w:color w:val="000000"/>
        </w:rPr>
        <w:t>disampaikan</w:t>
      </w:r>
      <w:proofErr w:type="spellEnd"/>
      <w:r>
        <w:rPr>
          <w:rFonts w:ascii="Times New Roman" w:hAnsi="Times New Roman"/>
          <w:color w:val="000000"/>
        </w:rPr>
        <w:t xml:space="preserve"> </w:t>
      </w:r>
      <w:proofErr w:type="spellStart"/>
      <w:r>
        <w:rPr>
          <w:rFonts w:ascii="Times New Roman" w:hAnsi="Times New Roman"/>
          <w:color w:val="000000"/>
        </w:rPr>
        <w:t>kepada</w:t>
      </w:r>
      <w:proofErr w:type="spellEnd"/>
      <w:r>
        <w:rPr>
          <w:rFonts w:ascii="Times New Roman" w:hAnsi="Times New Roman"/>
          <w:color w:val="000000"/>
        </w:rPr>
        <w:t xml:space="preserve"> Lembaga </w:t>
      </w:r>
      <w:proofErr w:type="spellStart"/>
      <w:r>
        <w:rPr>
          <w:rFonts w:ascii="Times New Roman" w:hAnsi="Times New Roman"/>
          <w:color w:val="000000"/>
        </w:rPr>
        <w:t>Penelitian</w:t>
      </w:r>
      <w:proofErr w:type="spellEnd"/>
      <w:r>
        <w:rPr>
          <w:rFonts w:ascii="Times New Roman" w:hAnsi="Times New Roman"/>
          <w:color w:val="000000"/>
        </w:rPr>
        <w:t xml:space="preserve"> dan </w:t>
      </w:r>
      <w:proofErr w:type="spellStart"/>
      <w:r>
        <w:rPr>
          <w:rFonts w:ascii="Times New Roman" w:hAnsi="Times New Roman"/>
          <w:color w:val="000000"/>
        </w:rPr>
        <w:t>Pengabdian</w:t>
      </w:r>
      <w:proofErr w:type="spellEnd"/>
      <w:r>
        <w:rPr>
          <w:rFonts w:ascii="Times New Roman" w:hAnsi="Times New Roman"/>
          <w:color w:val="000000"/>
        </w:rPr>
        <w:t xml:space="preserve"> </w:t>
      </w:r>
      <w:proofErr w:type="spellStart"/>
      <w:r>
        <w:rPr>
          <w:rFonts w:ascii="Times New Roman" w:hAnsi="Times New Roman"/>
          <w:color w:val="000000"/>
        </w:rPr>
        <w:t>kepada</w:t>
      </w:r>
      <w:proofErr w:type="spellEnd"/>
      <w:r>
        <w:rPr>
          <w:rFonts w:ascii="Times New Roman" w:hAnsi="Times New Roman"/>
          <w:color w:val="000000"/>
        </w:rPr>
        <w:t xml:space="preserve"> Masyarakat (LPPM) Universitas Bakti Tunas </w:t>
      </w:r>
      <w:proofErr w:type="spellStart"/>
      <w:r>
        <w:rPr>
          <w:rFonts w:ascii="Times New Roman" w:hAnsi="Times New Roman"/>
          <w:color w:val="000000"/>
        </w:rPr>
        <w:t>Husada</w:t>
      </w:r>
      <w:proofErr w:type="spellEnd"/>
      <w:r>
        <w:rPr>
          <w:rFonts w:ascii="Times New Roman" w:hAnsi="Times New Roman"/>
          <w:color w:val="000000"/>
        </w:rPr>
        <w:t xml:space="preserve"> </w:t>
      </w:r>
      <w:proofErr w:type="spellStart"/>
      <w:r>
        <w:rPr>
          <w:rFonts w:ascii="Times New Roman" w:hAnsi="Times New Roman"/>
          <w:color w:val="000000"/>
        </w:rPr>
        <w:t>atas</w:t>
      </w:r>
      <w:proofErr w:type="spellEnd"/>
      <w:r>
        <w:rPr>
          <w:rFonts w:ascii="Times New Roman" w:hAnsi="Times New Roman"/>
          <w:color w:val="000000"/>
        </w:rPr>
        <w:t xml:space="preserve"> </w:t>
      </w:r>
      <w:proofErr w:type="spellStart"/>
      <w:r>
        <w:rPr>
          <w:rFonts w:ascii="Times New Roman" w:hAnsi="Times New Roman"/>
          <w:color w:val="000000"/>
        </w:rPr>
        <w:t>arahan</w:t>
      </w:r>
      <w:proofErr w:type="spellEnd"/>
      <w:r>
        <w:rPr>
          <w:rFonts w:ascii="Times New Roman" w:hAnsi="Times New Roman"/>
          <w:color w:val="000000"/>
        </w:rPr>
        <w:t xml:space="preserve">, </w:t>
      </w:r>
      <w:proofErr w:type="spellStart"/>
      <w:r>
        <w:rPr>
          <w:rFonts w:ascii="Times New Roman" w:hAnsi="Times New Roman"/>
          <w:color w:val="000000"/>
        </w:rPr>
        <w:t>pendanaan</w:t>
      </w:r>
      <w:proofErr w:type="spellEnd"/>
      <w:r>
        <w:rPr>
          <w:rFonts w:ascii="Times New Roman" w:hAnsi="Times New Roman"/>
          <w:color w:val="000000"/>
        </w:rPr>
        <w:t xml:space="preserve">, dan </w:t>
      </w:r>
      <w:proofErr w:type="spellStart"/>
      <w:r>
        <w:rPr>
          <w:rFonts w:ascii="Times New Roman" w:hAnsi="Times New Roman"/>
          <w:color w:val="000000"/>
        </w:rPr>
        <w:t>supervisi</w:t>
      </w:r>
      <w:proofErr w:type="spellEnd"/>
      <w:r>
        <w:rPr>
          <w:rFonts w:ascii="Times New Roman" w:hAnsi="Times New Roman"/>
          <w:color w:val="000000"/>
        </w:rPr>
        <w:t xml:space="preserve"> program. </w:t>
      </w:r>
    </w:p>
    <w:p w14:paraId="6CE55903" w14:textId="77777777" w:rsidR="00E354FB" w:rsidRDefault="00E354FB">
      <w:pPr>
        <w:spacing w:after="0"/>
        <w:ind w:left="426" w:firstLine="720"/>
        <w:jc w:val="both"/>
        <w:rPr>
          <w:rFonts w:ascii="Times New Roman" w:hAnsi="Times New Roman"/>
          <w:b/>
          <w:color w:val="000000"/>
        </w:rPr>
      </w:pPr>
    </w:p>
    <w:p w14:paraId="3594A96C" w14:textId="77777777" w:rsidR="00E354FB" w:rsidRDefault="00000000">
      <w:pPr>
        <w:spacing w:after="0"/>
        <w:rPr>
          <w:rFonts w:ascii="Times New Roman" w:hAnsi="Times New Roman"/>
          <w:b/>
          <w:color w:val="000000"/>
          <w:sz w:val="24"/>
          <w:szCs w:val="24"/>
        </w:rPr>
      </w:pPr>
      <w:r>
        <w:rPr>
          <w:rFonts w:ascii="Times New Roman" w:hAnsi="Times New Roman"/>
          <w:b/>
          <w:color w:val="000000"/>
          <w:sz w:val="24"/>
          <w:szCs w:val="24"/>
        </w:rPr>
        <w:t>DAFTAR PUSTAKA</w:t>
      </w:r>
    </w:p>
    <w:p w14:paraId="23346C47" w14:textId="77777777" w:rsidR="00E354FB" w:rsidRDefault="00000000" w:rsidP="007C1CE2">
      <w:pPr>
        <w:tabs>
          <w:tab w:val="left" w:pos="11340"/>
        </w:tabs>
        <w:autoSpaceDE w:val="0"/>
        <w:spacing w:after="120" w:line="240" w:lineRule="auto"/>
        <w:ind w:left="567" w:hanging="567"/>
        <w:jc w:val="both"/>
        <w:rPr>
          <w:rFonts w:ascii="Karla" w:hAnsi="Karla" w:cs="Karla"/>
          <w:sz w:val="18"/>
          <w:szCs w:val="18"/>
          <w:shd w:val="clear" w:color="auto" w:fill="FFFFFF"/>
        </w:rPr>
      </w:pPr>
      <w:proofErr w:type="spellStart"/>
      <w:r>
        <w:rPr>
          <w:rFonts w:ascii="Times New Roman" w:eastAsia="Calibri" w:hAnsi="Times New Roman"/>
          <w:color w:val="000000"/>
          <w:lang w:eastAsia="en-US"/>
        </w:rPr>
        <w:t>Amarullah</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Adinugraha</w:t>
      </w:r>
      <w:proofErr w:type="spellEnd"/>
      <w:r>
        <w:rPr>
          <w:rFonts w:ascii="Times New Roman" w:eastAsia="Calibri" w:hAnsi="Times New Roman"/>
          <w:color w:val="000000"/>
          <w:lang w:eastAsia="en-US"/>
        </w:rPr>
        <w:t xml:space="preserve"> &amp; Anwari, Farida &amp; </w:t>
      </w:r>
      <w:proofErr w:type="spellStart"/>
      <w:r>
        <w:rPr>
          <w:rFonts w:ascii="Times New Roman" w:eastAsia="Calibri" w:hAnsi="Times New Roman"/>
          <w:color w:val="000000"/>
          <w:lang w:eastAsia="en-US"/>
        </w:rPr>
        <w:t>Aristia</w:t>
      </w:r>
      <w:proofErr w:type="spellEnd"/>
      <w:r>
        <w:rPr>
          <w:rFonts w:ascii="Times New Roman" w:eastAsia="Calibri" w:hAnsi="Times New Roman"/>
          <w:color w:val="000000"/>
          <w:lang w:eastAsia="en-US"/>
        </w:rPr>
        <w:t xml:space="preserve">, Bella &amp; Seran, Ivan &amp; Hamidah, Hamidah. (2025). </w:t>
      </w:r>
      <w:proofErr w:type="spellStart"/>
      <w:r>
        <w:rPr>
          <w:rFonts w:ascii="Times New Roman" w:eastAsia="Calibri" w:hAnsi="Times New Roman"/>
          <w:color w:val="000000"/>
          <w:lang w:eastAsia="en-US"/>
        </w:rPr>
        <w:t>Analisis</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Pemahaman</w:t>
      </w:r>
      <w:proofErr w:type="spellEnd"/>
      <w:r>
        <w:rPr>
          <w:rFonts w:ascii="Times New Roman" w:eastAsia="Calibri" w:hAnsi="Times New Roman"/>
          <w:color w:val="000000"/>
          <w:lang w:eastAsia="en-US"/>
        </w:rPr>
        <w:t xml:space="preserve"> Masyarakat </w:t>
      </w:r>
      <w:proofErr w:type="spellStart"/>
      <w:r>
        <w:rPr>
          <w:rFonts w:ascii="Times New Roman" w:eastAsia="Calibri" w:hAnsi="Times New Roman"/>
          <w:color w:val="000000"/>
          <w:lang w:eastAsia="en-US"/>
        </w:rPr>
        <w:t>Mengenai</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Dagusibu</w:t>
      </w:r>
      <w:proofErr w:type="spellEnd"/>
      <w:r>
        <w:rPr>
          <w:rFonts w:ascii="Times New Roman" w:eastAsia="Calibri" w:hAnsi="Times New Roman"/>
          <w:color w:val="000000"/>
          <w:lang w:eastAsia="en-US"/>
        </w:rPr>
        <w:t xml:space="preserve"> Obat di Desa </w:t>
      </w:r>
      <w:proofErr w:type="spellStart"/>
      <w:r>
        <w:rPr>
          <w:rFonts w:ascii="Times New Roman" w:eastAsia="Calibri" w:hAnsi="Times New Roman"/>
          <w:color w:val="000000"/>
          <w:lang w:eastAsia="en-US"/>
        </w:rPr>
        <w:t>Larangan</w:t>
      </w:r>
      <w:proofErr w:type="spellEnd"/>
      <w:r>
        <w:rPr>
          <w:rFonts w:ascii="Times New Roman" w:eastAsia="Calibri" w:hAnsi="Times New Roman"/>
          <w:color w:val="000000"/>
          <w:lang w:eastAsia="en-US"/>
        </w:rPr>
        <w:t xml:space="preserve"> Pamekasan. INSOLOGI: </w:t>
      </w:r>
      <w:proofErr w:type="spellStart"/>
      <w:r>
        <w:rPr>
          <w:rFonts w:ascii="Times New Roman" w:eastAsia="Calibri" w:hAnsi="Times New Roman"/>
          <w:i/>
          <w:iCs/>
          <w:color w:val="000000"/>
          <w:lang w:eastAsia="en-US"/>
        </w:rPr>
        <w:t>Jurnal</w:t>
      </w:r>
      <w:proofErr w:type="spellEnd"/>
      <w:r>
        <w:rPr>
          <w:rFonts w:ascii="Times New Roman" w:eastAsia="Calibri" w:hAnsi="Times New Roman"/>
          <w:i/>
          <w:iCs/>
          <w:color w:val="000000"/>
          <w:lang w:eastAsia="en-US"/>
        </w:rPr>
        <w:t xml:space="preserve"> Sains dan </w:t>
      </w:r>
      <w:proofErr w:type="spellStart"/>
      <w:r>
        <w:rPr>
          <w:rFonts w:ascii="Times New Roman" w:eastAsia="Calibri" w:hAnsi="Times New Roman"/>
          <w:i/>
          <w:iCs/>
          <w:color w:val="000000"/>
          <w:lang w:eastAsia="en-US"/>
        </w:rPr>
        <w:t>Teknologi</w:t>
      </w:r>
      <w:proofErr w:type="spellEnd"/>
      <w:r>
        <w:rPr>
          <w:rFonts w:ascii="Times New Roman" w:eastAsia="Calibri" w:hAnsi="Times New Roman"/>
          <w:i/>
          <w:iCs/>
          <w:color w:val="000000"/>
          <w:lang w:eastAsia="en-US"/>
        </w:rPr>
        <w:t>. 4. 127-136</w:t>
      </w:r>
      <w:r>
        <w:rPr>
          <w:rFonts w:ascii="Times New Roman" w:eastAsia="Calibri" w:hAnsi="Times New Roman"/>
          <w:color w:val="000000"/>
          <w:lang w:eastAsia="en-US"/>
        </w:rPr>
        <w:t>. 10.55123/</w:t>
      </w:r>
      <w:proofErr w:type="gramStart"/>
      <w:r>
        <w:rPr>
          <w:rFonts w:ascii="Times New Roman" w:eastAsia="Calibri" w:hAnsi="Times New Roman"/>
          <w:color w:val="000000"/>
          <w:lang w:eastAsia="en-US"/>
        </w:rPr>
        <w:t>insologi.v</w:t>
      </w:r>
      <w:proofErr w:type="gramEnd"/>
      <w:r>
        <w:rPr>
          <w:rFonts w:ascii="Times New Roman" w:eastAsia="Calibri" w:hAnsi="Times New Roman"/>
          <w:color w:val="000000"/>
          <w:lang w:eastAsia="en-US"/>
        </w:rPr>
        <w:t>4i2.4945.</w:t>
      </w:r>
    </w:p>
    <w:p w14:paraId="57D6136A"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proofErr w:type="spellStart"/>
      <w:r>
        <w:rPr>
          <w:rFonts w:ascii="Times New Roman" w:hAnsi="Times New Roman"/>
          <w:color w:val="000000"/>
        </w:rPr>
        <w:t>Apriani</w:t>
      </w:r>
      <w:proofErr w:type="spellEnd"/>
      <w:r>
        <w:rPr>
          <w:rFonts w:ascii="Times New Roman" w:hAnsi="Times New Roman"/>
          <w:color w:val="000000"/>
        </w:rPr>
        <w:t xml:space="preserve">, Kadek &amp; Astuti, Ketut. (2025). </w:t>
      </w:r>
      <w:proofErr w:type="spellStart"/>
      <w:r>
        <w:rPr>
          <w:rFonts w:ascii="Times New Roman" w:hAnsi="Times New Roman"/>
          <w:color w:val="000000"/>
        </w:rPr>
        <w:t>Dampak</w:t>
      </w:r>
      <w:proofErr w:type="spellEnd"/>
      <w:r>
        <w:rPr>
          <w:rFonts w:ascii="Times New Roman" w:hAnsi="Times New Roman"/>
          <w:color w:val="000000"/>
        </w:rPr>
        <w:t xml:space="preserve"> </w:t>
      </w:r>
      <w:proofErr w:type="spellStart"/>
      <w:r>
        <w:rPr>
          <w:rFonts w:ascii="Times New Roman" w:hAnsi="Times New Roman"/>
          <w:color w:val="000000"/>
        </w:rPr>
        <w:t>Resistensi</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terhadap</w:t>
      </w:r>
      <w:proofErr w:type="spellEnd"/>
      <w:r>
        <w:rPr>
          <w:rFonts w:ascii="Times New Roman" w:hAnsi="Times New Roman"/>
          <w:color w:val="000000"/>
        </w:rPr>
        <w:t xml:space="preserve"> Kesehatan Masyarakat di Negara </w:t>
      </w:r>
      <w:proofErr w:type="spellStart"/>
      <w:r>
        <w:rPr>
          <w:rFonts w:ascii="Times New Roman" w:hAnsi="Times New Roman"/>
          <w:color w:val="000000"/>
        </w:rPr>
        <w:t>Berkembang</w:t>
      </w:r>
      <w:proofErr w:type="spellEnd"/>
      <w:r>
        <w:rPr>
          <w:rFonts w:ascii="Times New Roman" w:hAnsi="Times New Roman"/>
          <w:color w:val="000000"/>
        </w:rPr>
        <w:t xml:space="preserve"> dan Upaya </w:t>
      </w:r>
      <w:proofErr w:type="spellStart"/>
      <w:r>
        <w:rPr>
          <w:rFonts w:ascii="Times New Roman" w:hAnsi="Times New Roman"/>
          <w:color w:val="000000"/>
        </w:rPr>
        <w:t>Pencegahannya</w:t>
      </w:r>
      <w:proofErr w:type="spellEnd"/>
      <w:r>
        <w:rPr>
          <w:rFonts w:ascii="Times New Roman" w:hAnsi="Times New Roman"/>
          <w:color w:val="000000"/>
        </w:rPr>
        <w:t xml:space="preserve"> </w:t>
      </w:r>
      <w:proofErr w:type="spellStart"/>
      <w:r>
        <w:rPr>
          <w:rFonts w:ascii="Times New Roman" w:hAnsi="Times New Roman"/>
          <w:color w:val="000000"/>
        </w:rPr>
        <w:t>untuk</w:t>
      </w:r>
      <w:proofErr w:type="spellEnd"/>
      <w:r>
        <w:rPr>
          <w:rFonts w:ascii="Times New Roman" w:hAnsi="Times New Roman"/>
          <w:color w:val="000000"/>
        </w:rPr>
        <w:t xml:space="preserve"> </w:t>
      </w:r>
      <w:proofErr w:type="spellStart"/>
      <w:r>
        <w:rPr>
          <w:rFonts w:ascii="Times New Roman" w:hAnsi="Times New Roman"/>
          <w:color w:val="000000"/>
        </w:rPr>
        <w:t>Meningkatkan</w:t>
      </w:r>
      <w:proofErr w:type="spellEnd"/>
      <w:r>
        <w:rPr>
          <w:rFonts w:ascii="Times New Roman" w:hAnsi="Times New Roman"/>
          <w:color w:val="000000"/>
        </w:rPr>
        <w:t xml:space="preserve"> </w:t>
      </w:r>
      <w:proofErr w:type="spellStart"/>
      <w:r>
        <w:rPr>
          <w:rFonts w:ascii="Times New Roman" w:hAnsi="Times New Roman"/>
          <w:color w:val="000000"/>
        </w:rPr>
        <w:t>Kualitas</w:t>
      </w:r>
      <w:proofErr w:type="spellEnd"/>
      <w:r>
        <w:rPr>
          <w:rFonts w:ascii="Times New Roman" w:hAnsi="Times New Roman"/>
          <w:color w:val="000000"/>
        </w:rPr>
        <w:t xml:space="preserve"> Kesehatan Global. </w:t>
      </w:r>
      <w:proofErr w:type="spellStart"/>
      <w:r>
        <w:rPr>
          <w:rFonts w:ascii="Times New Roman" w:hAnsi="Times New Roman"/>
          <w:i/>
          <w:iCs/>
          <w:color w:val="000000"/>
        </w:rPr>
        <w:t>Jurnal</w:t>
      </w:r>
      <w:proofErr w:type="spellEnd"/>
      <w:r>
        <w:rPr>
          <w:rFonts w:ascii="Times New Roman" w:hAnsi="Times New Roman"/>
          <w:i/>
          <w:iCs/>
          <w:color w:val="000000"/>
        </w:rPr>
        <w:t xml:space="preserve"> Praba</w:t>
      </w:r>
      <w:r>
        <w:rPr>
          <w:rFonts w:ascii="Times New Roman" w:hAnsi="Times New Roman"/>
          <w:color w:val="000000"/>
        </w:rPr>
        <w:t xml:space="preserve">: </w:t>
      </w:r>
      <w:proofErr w:type="spellStart"/>
      <w:r>
        <w:rPr>
          <w:rFonts w:ascii="Times New Roman" w:hAnsi="Times New Roman"/>
          <w:i/>
          <w:iCs/>
          <w:color w:val="000000"/>
        </w:rPr>
        <w:t>Jurnal</w:t>
      </w:r>
      <w:proofErr w:type="spellEnd"/>
      <w:r>
        <w:rPr>
          <w:rFonts w:ascii="Times New Roman" w:hAnsi="Times New Roman"/>
          <w:i/>
          <w:iCs/>
          <w:color w:val="000000"/>
        </w:rPr>
        <w:t xml:space="preserve"> </w:t>
      </w:r>
      <w:proofErr w:type="spellStart"/>
      <w:r>
        <w:rPr>
          <w:rFonts w:ascii="Times New Roman" w:hAnsi="Times New Roman"/>
          <w:i/>
          <w:iCs/>
          <w:color w:val="000000"/>
        </w:rPr>
        <w:t>Rumpun</w:t>
      </w:r>
      <w:proofErr w:type="spellEnd"/>
      <w:r>
        <w:rPr>
          <w:rFonts w:ascii="Times New Roman" w:hAnsi="Times New Roman"/>
          <w:i/>
          <w:iCs/>
          <w:color w:val="000000"/>
        </w:rPr>
        <w:t xml:space="preserve"> Kesehatan Umum</w:t>
      </w:r>
      <w:r>
        <w:rPr>
          <w:rFonts w:ascii="Times New Roman" w:hAnsi="Times New Roman"/>
          <w:color w:val="000000"/>
        </w:rPr>
        <w:t>. 3. 25-40. 10.62027/</w:t>
      </w:r>
      <w:proofErr w:type="gramStart"/>
      <w:r>
        <w:rPr>
          <w:rFonts w:ascii="Times New Roman" w:hAnsi="Times New Roman"/>
          <w:color w:val="000000"/>
        </w:rPr>
        <w:t>praba.v</w:t>
      </w:r>
      <w:proofErr w:type="gramEnd"/>
      <w:r>
        <w:rPr>
          <w:rFonts w:ascii="Times New Roman" w:hAnsi="Times New Roman"/>
          <w:color w:val="000000"/>
        </w:rPr>
        <w:t xml:space="preserve">3i3.492. </w:t>
      </w:r>
    </w:p>
    <w:p w14:paraId="6B37A05A"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proofErr w:type="spellStart"/>
      <w:r>
        <w:rPr>
          <w:rFonts w:ascii="Times New Roman" w:hAnsi="Times New Roman"/>
          <w:color w:val="000000"/>
        </w:rPr>
        <w:t>Arikunto</w:t>
      </w:r>
      <w:proofErr w:type="spellEnd"/>
      <w:r>
        <w:rPr>
          <w:rFonts w:ascii="Times New Roman" w:hAnsi="Times New Roman"/>
          <w:color w:val="000000"/>
        </w:rPr>
        <w:t xml:space="preserve">, S. (2021). </w:t>
      </w:r>
      <w:proofErr w:type="spellStart"/>
      <w:r>
        <w:rPr>
          <w:rFonts w:ascii="Times New Roman" w:hAnsi="Times New Roman"/>
          <w:i/>
          <w:iCs/>
          <w:color w:val="000000"/>
        </w:rPr>
        <w:t>Prosedur</w:t>
      </w:r>
      <w:proofErr w:type="spellEnd"/>
      <w:r>
        <w:rPr>
          <w:rFonts w:ascii="Times New Roman" w:hAnsi="Times New Roman"/>
          <w:i/>
          <w:iCs/>
          <w:color w:val="000000"/>
        </w:rPr>
        <w:t xml:space="preserve"> </w:t>
      </w:r>
      <w:proofErr w:type="spellStart"/>
      <w:r>
        <w:rPr>
          <w:rFonts w:ascii="Times New Roman" w:hAnsi="Times New Roman"/>
          <w:i/>
          <w:iCs/>
          <w:color w:val="000000"/>
        </w:rPr>
        <w:t>Penelitian</w:t>
      </w:r>
      <w:proofErr w:type="spellEnd"/>
      <w:r>
        <w:rPr>
          <w:rFonts w:ascii="Times New Roman" w:hAnsi="Times New Roman"/>
          <w:i/>
          <w:iCs/>
          <w:color w:val="000000"/>
        </w:rPr>
        <w:t xml:space="preserve">: </w:t>
      </w:r>
      <w:proofErr w:type="spellStart"/>
      <w:r>
        <w:rPr>
          <w:rFonts w:ascii="Times New Roman" w:hAnsi="Times New Roman"/>
          <w:i/>
          <w:iCs/>
          <w:color w:val="000000"/>
        </w:rPr>
        <w:t>Suatu</w:t>
      </w:r>
      <w:proofErr w:type="spellEnd"/>
      <w:r>
        <w:rPr>
          <w:rFonts w:ascii="Times New Roman" w:hAnsi="Times New Roman"/>
          <w:i/>
          <w:iCs/>
          <w:color w:val="000000"/>
        </w:rPr>
        <w:t xml:space="preserve"> </w:t>
      </w:r>
      <w:proofErr w:type="spellStart"/>
      <w:r>
        <w:rPr>
          <w:rFonts w:ascii="Times New Roman" w:hAnsi="Times New Roman"/>
          <w:i/>
          <w:iCs/>
          <w:color w:val="000000"/>
        </w:rPr>
        <w:t>Pendekatan</w:t>
      </w:r>
      <w:proofErr w:type="spellEnd"/>
      <w:r>
        <w:rPr>
          <w:rFonts w:ascii="Times New Roman" w:hAnsi="Times New Roman"/>
          <w:i/>
          <w:iCs/>
          <w:color w:val="000000"/>
        </w:rPr>
        <w:t xml:space="preserve"> </w:t>
      </w:r>
      <w:proofErr w:type="spellStart"/>
      <w:r>
        <w:rPr>
          <w:rFonts w:ascii="Times New Roman" w:hAnsi="Times New Roman"/>
          <w:i/>
          <w:iCs/>
          <w:color w:val="000000"/>
        </w:rPr>
        <w:t>Praktik</w:t>
      </w:r>
      <w:proofErr w:type="spellEnd"/>
      <w:r>
        <w:rPr>
          <w:rFonts w:ascii="Times New Roman" w:hAnsi="Times New Roman"/>
          <w:color w:val="000000"/>
        </w:rPr>
        <w:t xml:space="preserve">. Jakarta: </w:t>
      </w:r>
      <w:proofErr w:type="spellStart"/>
      <w:r>
        <w:rPr>
          <w:rFonts w:ascii="Times New Roman" w:hAnsi="Times New Roman"/>
          <w:color w:val="000000"/>
        </w:rPr>
        <w:t>Rineka</w:t>
      </w:r>
      <w:proofErr w:type="spellEnd"/>
      <w:r>
        <w:rPr>
          <w:rFonts w:ascii="Times New Roman" w:hAnsi="Times New Roman"/>
          <w:color w:val="000000"/>
        </w:rPr>
        <w:t xml:space="preserve"> Cipta.</w:t>
      </w:r>
    </w:p>
    <w:p w14:paraId="7F4E348A"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Aryani, F., Ramadhani, Z. M., Agustini, T. T., &amp; </w:t>
      </w:r>
      <w:proofErr w:type="spellStart"/>
      <w:r>
        <w:rPr>
          <w:rFonts w:ascii="Times New Roman" w:hAnsi="Times New Roman"/>
          <w:color w:val="000000"/>
        </w:rPr>
        <w:t>Muharni</w:t>
      </w:r>
      <w:proofErr w:type="spellEnd"/>
      <w:r>
        <w:rPr>
          <w:rFonts w:ascii="Times New Roman" w:hAnsi="Times New Roman"/>
          <w:color w:val="000000"/>
        </w:rPr>
        <w:t xml:space="preserve">, S. (2023). </w:t>
      </w:r>
      <w:proofErr w:type="spellStart"/>
      <w:r>
        <w:rPr>
          <w:rFonts w:ascii="Times New Roman" w:hAnsi="Times New Roman"/>
          <w:color w:val="000000"/>
        </w:rPr>
        <w:t>Pengaruh</w:t>
      </w:r>
      <w:proofErr w:type="spellEnd"/>
      <w:r>
        <w:rPr>
          <w:rFonts w:ascii="Times New Roman" w:hAnsi="Times New Roman"/>
          <w:color w:val="000000"/>
        </w:rPr>
        <w:t xml:space="preserve"> e-booklet </w:t>
      </w:r>
      <w:proofErr w:type="spellStart"/>
      <w:r>
        <w:rPr>
          <w:rFonts w:ascii="Times New Roman" w:hAnsi="Times New Roman"/>
          <w:color w:val="000000"/>
        </w:rPr>
        <w:t>terhadap</w:t>
      </w:r>
      <w:proofErr w:type="spellEnd"/>
      <w:r>
        <w:rPr>
          <w:rFonts w:ascii="Times New Roman" w:hAnsi="Times New Roman"/>
          <w:color w:val="000000"/>
        </w:rPr>
        <w:t xml:space="preserve"> </w:t>
      </w:r>
      <w:proofErr w:type="spellStart"/>
      <w:r>
        <w:rPr>
          <w:rFonts w:ascii="Times New Roman" w:hAnsi="Times New Roman"/>
          <w:color w:val="000000"/>
        </w:rPr>
        <w:t>pengetahuan</w:t>
      </w:r>
      <w:proofErr w:type="spellEnd"/>
      <w:r>
        <w:rPr>
          <w:rFonts w:ascii="Times New Roman" w:hAnsi="Times New Roman"/>
          <w:color w:val="000000"/>
        </w:rPr>
        <w:t xml:space="preserve"> </w:t>
      </w:r>
      <w:proofErr w:type="spellStart"/>
      <w:r>
        <w:rPr>
          <w:rFonts w:ascii="Times New Roman" w:hAnsi="Times New Roman"/>
          <w:color w:val="000000"/>
        </w:rPr>
        <w:t>tenaga</w:t>
      </w:r>
      <w:proofErr w:type="spellEnd"/>
      <w:r>
        <w:rPr>
          <w:rFonts w:ascii="Times New Roman" w:hAnsi="Times New Roman"/>
          <w:color w:val="000000"/>
        </w:rPr>
        <w:t xml:space="preserve"> </w:t>
      </w:r>
      <w:proofErr w:type="spellStart"/>
      <w:r>
        <w:rPr>
          <w:rFonts w:ascii="Times New Roman" w:hAnsi="Times New Roman"/>
          <w:color w:val="000000"/>
        </w:rPr>
        <w:t>kefarmasian</w:t>
      </w:r>
      <w:proofErr w:type="spellEnd"/>
      <w:r>
        <w:rPr>
          <w:rFonts w:ascii="Times New Roman" w:hAnsi="Times New Roman"/>
          <w:color w:val="000000"/>
        </w:rPr>
        <w:t xml:space="preserve"> </w:t>
      </w:r>
      <w:proofErr w:type="spellStart"/>
      <w:r>
        <w:rPr>
          <w:rFonts w:ascii="Times New Roman" w:hAnsi="Times New Roman"/>
          <w:color w:val="000000"/>
        </w:rPr>
        <w:t>dalam</w:t>
      </w:r>
      <w:proofErr w:type="spellEnd"/>
      <w:r>
        <w:rPr>
          <w:rFonts w:ascii="Times New Roman" w:hAnsi="Times New Roman"/>
          <w:color w:val="000000"/>
        </w:rPr>
        <w:t xml:space="preserve"> </w:t>
      </w:r>
      <w:proofErr w:type="spellStart"/>
      <w:r>
        <w:rPr>
          <w:rFonts w:ascii="Times New Roman" w:hAnsi="Times New Roman"/>
          <w:color w:val="000000"/>
        </w:rPr>
        <w:t>pemberian</w:t>
      </w:r>
      <w:proofErr w:type="spellEnd"/>
      <w:r>
        <w:rPr>
          <w:rFonts w:ascii="Times New Roman" w:hAnsi="Times New Roman"/>
          <w:color w:val="000000"/>
        </w:rPr>
        <w:t xml:space="preserve"> </w:t>
      </w:r>
      <w:proofErr w:type="spellStart"/>
      <w:r>
        <w:rPr>
          <w:rFonts w:ascii="Times New Roman" w:hAnsi="Times New Roman"/>
          <w:color w:val="000000"/>
        </w:rPr>
        <w:t>informasi</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tetes </w:t>
      </w:r>
      <w:proofErr w:type="spellStart"/>
      <w:r>
        <w:rPr>
          <w:rFonts w:ascii="Times New Roman" w:hAnsi="Times New Roman"/>
          <w:color w:val="000000"/>
        </w:rPr>
        <w:t>mata</w:t>
      </w:r>
      <w:proofErr w:type="spellEnd"/>
      <w:r>
        <w:rPr>
          <w:rFonts w:ascii="Times New Roman" w:hAnsi="Times New Roman"/>
          <w:color w:val="000000"/>
        </w:rPr>
        <w:t xml:space="preserve">. </w:t>
      </w:r>
      <w:proofErr w:type="spellStart"/>
      <w:r>
        <w:rPr>
          <w:rFonts w:ascii="Times New Roman" w:hAnsi="Times New Roman"/>
          <w:i/>
          <w:iCs/>
          <w:color w:val="000000"/>
        </w:rPr>
        <w:t>Jurnal</w:t>
      </w:r>
      <w:proofErr w:type="spellEnd"/>
      <w:r>
        <w:rPr>
          <w:rFonts w:ascii="Times New Roman" w:hAnsi="Times New Roman"/>
          <w:i/>
          <w:iCs/>
          <w:color w:val="000000"/>
        </w:rPr>
        <w:t xml:space="preserve"> </w:t>
      </w:r>
      <w:proofErr w:type="spellStart"/>
      <w:r>
        <w:rPr>
          <w:rFonts w:ascii="Times New Roman" w:hAnsi="Times New Roman"/>
          <w:i/>
          <w:iCs/>
          <w:color w:val="000000"/>
        </w:rPr>
        <w:t>Ilmu</w:t>
      </w:r>
      <w:proofErr w:type="spellEnd"/>
      <w:r>
        <w:rPr>
          <w:rFonts w:ascii="Times New Roman" w:hAnsi="Times New Roman"/>
          <w:i/>
          <w:iCs/>
          <w:color w:val="000000"/>
        </w:rPr>
        <w:t xml:space="preserve"> Farmasi dan Farmasi Klinik</w:t>
      </w:r>
      <w:r>
        <w:rPr>
          <w:rFonts w:ascii="Times New Roman" w:hAnsi="Times New Roman"/>
          <w:color w:val="000000"/>
        </w:rPr>
        <w:t>, 20(2), 136–143</w:t>
      </w:r>
    </w:p>
    <w:p w14:paraId="74564F27"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proofErr w:type="spellStart"/>
      <w:r>
        <w:rPr>
          <w:rFonts w:ascii="Times New Roman" w:hAnsi="Times New Roman"/>
          <w:color w:val="000000"/>
        </w:rPr>
        <w:t>Danduru</w:t>
      </w:r>
      <w:proofErr w:type="spellEnd"/>
      <w:r>
        <w:rPr>
          <w:rFonts w:ascii="Times New Roman" w:hAnsi="Times New Roman"/>
          <w:color w:val="000000"/>
        </w:rPr>
        <w:t xml:space="preserve">, D., &amp; </w:t>
      </w:r>
      <w:proofErr w:type="spellStart"/>
      <w:r>
        <w:rPr>
          <w:rFonts w:ascii="Times New Roman" w:hAnsi="Times New Roman"/>
          <w:color w:val="000000"/>
        </w:rPr>
        <w:t>Zamli</w:t>
      </w:r>
      <w:proofErr w:type="spellEnd"/>
      <w:r>
        <w:rPr>
          <w:rFonts w:ascii="Times New Roman" w:hAnsi="Times New Roman"/>
          <w:color w:val="000000"/>
        </w:rPr>
        <w:t xml:space="preserve">. (2025). Penyuluhan </w:t>
      </w:r>
      <w:proofErr w:type="spellStart"/>
      <w:r>
        <w:rPr>
          <w:rFonts w:ascii="Times New Roman" w:hAnsi="Times New Roman"/>
          <w:color w:val="000000"/>
        </w:rPr>
        <w:t>pengelolaan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di </w:t>
      </w:r>
      <w:proofErr w:type="spellStart"/>
      <w:r>
        <w:rPr>
          <w:rFonts w:ascii="Times New Roman" w:hAnsi="Times New Roman"/>
          <w:color w:val="000000"/>
        </w:rPr>
        <w:t>rumah</w:t>
      </w:r>
      <w:proofErr w:type="spellEnd"/>
      <w:r>
        <w:rPr>
          <w:rFonts w:ascii="Times New Roman" w:hAnsi="Times New Roman"/>
          <w:color w:val="000000"/>
        </w:rPr>
        <w:t xml:space="preserve"> </w:t>
      </w:r>
      <w:proofErr w:type="spellStart"/>
      <w:r>
        <w:rPr>
          <w:rFonts w:ascii="Times New Roman" w:hAnsi="Times New Roman"/>
          <w:color w:val="000000"/>
        </w:rPr>
        <w:t>tangga</w:t>
      </w:r>
      <w:proofErr w:type="spellEnd"/>
      <w:r>
        <w:rPr>
          <w:rFonts w:ascii="Times New Roman" w:hAnsi="Times New Roman"/>
          <w:color w:val="000000"/>
        </w:rPr>
        <w:t xml:space="preserve"> </w:t>
      </w:r>
      <w:proofErr w:type="spellStart"/>
      <w:r>
        <w:rPr>
          <w:rFonts w:ascii="Times New Roman" w:hAnsi="Times New Roman"/>
          <w:color w:val="000000"/>
        </w:rPr>
        <w:t>melalui</w:t>
      </w:r>
      <w:proofErr w:type="spellEnd"/>
      <w:r>
        <w:rPr>
          <w:rFonts w:ascii="Times New Roman" w:hAnsi="Times New Roman"/>
          <w:color w:val="000000"/>
        </w:rPr>
        <w:t xml:space="preserve"> DAGUSIBU (</w:t>
      </w:r>
      <w:proofErr w:type="spellStart"/>
      <w:r>
        <w:rPr>
          <w:rFonts w:ascii="Times New Roman" w:hAnsi="Times New Roman"/>
          <w:color w:val="000000"/>
        </w:rPr>
        <w:t>Dapatkan</w:t>
      </w:r>
      <w:proofErr w:type="spellEnd"/>
      <w:r>
        <w:rPr>
          <w:rFonts w:ascii="Times New Roman" w:hAnsi="Times New Roman"/>
          <w:color w:val="000000"/>
        </w:rPr>
        <w:t xml:space="preserve">, </w:t>
      </w:r>
      <w:proofErr w:type="spellStart"/>
      <w:r>
        <w:rPr>
          <w:rFonts w:ascii="Times New Roman" w:hAnsi="Times New Roman"/>
          <w:color w:val="000000"/>
        </w:rPr>
        <w:t>Gunakan</w:t>
      </w:r>
      <w:proofErr w:type="spellEnd"/>
      <w:r>
        <w:rPr>
          <w:rFonts w:ascii="Times New Roman" w:hAnsi="Times New Roman"/>
          <w:color w:val="000000"/>
        </w:rPr>
        <w:t xml:space="preserve">, </w:t>
      </w:r>
      <w:proofErr w:type="spellStart"/>
      <w:r>
        <w:rPr>
          <w:rFonts w:ascii="Times New Roman" w:hAnsi="Times New Roman"/>
          <w:color w:val="000000"/>
        </w:rPr>
        <w:t>Simpan</w:t>
      </w:r>
      <w:proofErr w:type="spellEnd"/>
      <w:r>
        <w:rPr>
          <w:rFonts w:ascii="Times New Roman" w:hAnsi="Times New Roman"/>
          <w:color w:val="000000"/>
        </w:rPr>
        <w:t xml:space="preserve">, dan Buang)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dengan</w:t>
      </w:r>
      <w:proofErr w:type="spellEnd"/>
      <w:r>
        <w:rPr>
          <w:rFonts w:ascii="Times New Roman" w:hAnsi="Times New Roman"/>
          <w:color w:val="000000"/>
        </w:rPr>
        <w:t xml:space="preserve"> </w:t>
      </w:r>
      <w:proofErr w:type="spellStart"/>
      <w:r>
        <w:rPr>
          <w:rFonts w:ascii="Times New Roman" w:hAnsi="Times New Roman"/>
          <w:color w:val="000000"/>
        </w:rPr>
        <w:t>baik</w:t>
      </w:r>
      <w:proofErr w:type="spellEnd"/>
      <w:r>
        <w:rPr>
          <w:rFonts w:ascii="Times New Roman" w:hAnsi="Times New Roman"/>
          <w:color w:val="000000"/>
        </w:rPr>
        <w:t xml:space="preserve"> dan </w:t>
      </w:r>
      <w:proofErr w:type="spellStart"/>
      <w:r>
        <w:rPr>
          <w:rFonts w:ascii="Times New Roman" w:hAnsi="Times New Roman"/>
          <w:color w:val="000000"/>
        </w:rPr>
        <w:t>benar</w:t>
      </w:r>
      <w:proofErr w:type="spellEnd"/>
      <w:r>
        <w:rPr>
          <w:rFonts w:ascii="Times New Roman" w:hAnsi="Times New Roman"/>
          <w:color w:val="000000"/>
        </w:rPr>
        <w:t xml:space="preserve">. </w:t>
      </w:r>
      <w:proofErr w:type="spellStart"/>
      <w:r>
        <w:rPr>
          <w:rFonts w:ascii="Times New Roman" w:hAnsi="Times New Roman"/>
          <w:i/>
          <w:iCs/>
          <w:color w:val="000000"/>
        </w:rPr>
        <w:t>Jurnal</w:t>
      </w:r>
      <w:proofErr w:type="spellEnd"/>
      <w:r>
        <w:rPr>
          <w:rFonts w:ascii="Times New Roman" w:hAnsi="Times New Roman"/>
          <w:i/>
          <w:iCs/>
          <w:color w:val="000000"/>
        </w:rPr>
        <w:t xml:space="preserve"> </w:t>
      </w:r>
      <w:proofErr w:type="spellStart"/>
      <w:r>
        <w:rPr>
          <w:rFonts w:ascii="Times New Roman" w:hAnsi="Times New Roman"/>
          <w:i/>
          <w:iCs/>
          <w:color w:val="000000"/>
        </w:rPr>
        <w:t>Pengabdian</w:t>
      </w:r>
      <w:proofErr w:type="spellEnd"/>
      <w:r>
        <w:rPr>
          <w:rFonts w:ascii="Times New Roman" w:hAnsi="Times New Roman"/>
          <w:i/>
          <w:iCs/>
          <w:color w:val="000000"/>
        </w:rPr>
        <w:t xml:space="preserve"> Masyarakat </w:t>
      </w:r>
      <w:proofErr w:type="spellStart"/>
      <w:r>
        <w:rPr>
          <w:rFonts w:ascii="Times New Roman" w:hAnsi="Times New Roman"/>
          <w:i/>
          <w:iCs/>
          <w:color w:val="000000"/>
        </w:rPr>
        <w:t>Bangsa</w:t>
      </w:r>
      <w:proofErr w:type="spellEnd"/>
      <w:r>
        <w:rPr>
          <w:rFonts w:ascii="Times New Roman" w:hAnsi="Times New Roman"/>
          <w:color w:val="000000"/>
        </w:rPr>
        <w:t>, 3(6), 2698–2704.</w:t>
      </w:r>
    </w:p>
    <w:p w14:paraId="3EE983F3" w14:textId="32A1D123" w:rsidR="00E354FB" w:rsidRDefault="00000000" w:rsidP="007C1CE2">
      <w:pPr>
        <w:tabs>
          <w:tab w:val="left" w:pos="11340"/>
        </w:tabs>
        <w:autoSpaceDE w:val="0"/>
        <w:spacing w:after="120" w:line="240" w:lineRule="auto"/>
        <w:ind w:left="567" w:hanging="567"/>
        <w:jc w:val="both"/>
        <w:rPr>
          <w:rFonts w:ascii="Times New Roman" w:hAnsi="Times New Roman"/>
          <w:color w:val="000000"/>
          <w:lang w:val="id-ID"/>
        </w:rPr>
      </w:pPr>
      <w:r>
        <w:rPr>
          <w:rFonts w:ascii="Times New Roman" w:hAnsi="Times New Roman"/>
          <w:color w:val="000000"/>
          <w:lang w:val="id-ID"/>
        </w:rPr>
        <w:t xml:space="preserve">Fadhilah, Anintya &amp; Zulfiani, Anita. (2024). </w:t>
      </w:r>
      <w:r w:rsidR="007C1CE2">
        <w:rPr>
          <w:rFonts w:ascii="Times New Roman" w:hAnsi="Times New Roman"/>
          <w:color w:val="000000"/>
          <w:lang w:val="id-ID"/>
        </w:rPr>
        <w:t>Analisis Dampak Pencemaran Lingkungan Oleh Limbah Rumah Tangga Terhadap Ekonomi Masyarakat</w:t>
      </w:r>
      <w:r>
        <w:rPr>
          <w:rFonts w:ascii="Times New Roman" w:hAnsi="Times New Roman"/>
          <w:color w:val="000000"/>
          <w:lang w:val="id-ID"/>
        </w:rPr>
        <w:t>.</w:t>
      </w:r>
    </w:p>
    <w:p w14:paraId="50DF24F2" w14:textId="3BDCDCD0" w:rsidR="00E354FB" w:rsidRDefault="00000000" w:rsidP="007C1CE2">
      <w:pPr>
        <w:tabs>
          <w:tab w:val="left" w:pos="11340"/>
        </w:tabs>
        <w:autoSpaceDE w:val="0"/>
        <w:spacing w:after="120" w:line="240" w:lineRule="auto"/>
        <w:ind w:left="567" w:hanging="567"/>
        <w:jc w:val="both"/>
        <w:rPr>
          <w:rFonts w:ascii="Times New Roman" w:eastAsia="Calibri" w:hAnsi="Times New Roman"/>
          <w:color w:val="000000"/>
          <w:lang w:eastAsia="en-US"/>
        </w:rPr>
      </w:pPr>
      <w:proofErr w:type="spellStart"/>
      <w:r>
        <w:rPr>
          <w:rFonts w:ascii="Times New Roman" w:eastAsia="Calibri" w:hAnsi="Times New Roman"/>
          <w:color w:val="000000"/>
          <w:lang w:eastAsia="en-US"/>
        </w:rPr>
        <w:t>Handayani</w:t>
      </w:r>
      <w:proofErr w:type="spellEnd"/>
      <w:r>
        <w:rPr>
          <w:rFonts w:ascii="Times New Roman" w:eastAsia="Calibri" w:hAnsi="Times New Roman"/>
          <w:color w:val="000000"/>
          <w:lang w:eastAsia="en-US"/>
        </w:rPr>
        <w:t xml:space="preserve">, E. W., Rahayu, T. P., </w:t>
      </w:r>
      <w:proofErr w:type="spellStart"/>
      <w:r>
        <w:rPr>
          <w:rFonts w:ascii="Times New Roman" w:eastAsia="Calibri" w:hAnsi="Times New Roman"/>
          <w:color w:val="000000"/>
          <w:lang w:eastAsia="en-US"/>
        </w:rPr>
        <w:t>Ainni</w:t>
      </w:r>
      <w:proofErr w:type="spellEnd"/>
      <w:r>
        <w:rPr>
          <w:rFonts w:ascii="Times New Roman" w:eastAsia="Calibri" w:hAnsi="Times New Roman"/>
          <w:color w:val="000000"/>
          <w:lang w:eastAsia="en-US"/>
        </w:rPr>
        <w:t xml:space="preserve">, A. N., </w:t>
      </w:r>
      <w:proofErr w:type="spellStart"/>
      <w:r>
        <w:rPr>
          <w:rFonts w:ascii="Times New Roman" w:eastAsia="Calibri" w:hAnsi="Times New Roman"/>
          <w:color w:val="000000"/>
          <w:lang w:eastAsia="en-US"/>
        </w:rPr>
        <w:t>Khoiriah</w:t>
      </w:r>
      <w:proofErr w:type="spellEnd"/>
      <w:r>
        <w:rPr>
          <w:rFonts w:ascii="Times New Roman" w:eastAsia="Calibri" w:hAnsi="Times New Roman"/>
          <w:color w:val="000000"/>
          <w:lang w:eastAsia="en-US"/>
        </w:rPr>
        <w:t xml:space="preserve">, S., &amp; </w:t>
      </w:r>
      <w:proofErr w:type="spellStart"/>
      <w:r>
        <w:rPr>
          <w:rFonts w:ascii="Times New Roman" w:eastAsia="Calibri" w:hAnsi="Times New Roman"/>
          <w:color w:val="000000"/>
          <w:lang w:eastAsia="en-US"/>
        </w:rPr>
        <w:t>Riantika</w:t>
      </w:r>
      <w:proofErr w:type="spellEnd"/>
      <w:r>
        <w:rPr>
          <w:rFonts w:ascii="Times New Roman" w:eastAsia="Calibri" w:hAnsi="Times New Roman"/>
          <w:color w:val="000000"/>
          <w:lang w:eastAsia="en-US"/>
        </w:rPr>
        <w:t xml:space="preserve">, S. (2024). </w:t>
      </w:r>
      <w:proofErr w:type="spellStart"/>
      <w:r w:rsidR="007C1CE2">
        <w:rPr>
          <w:rFonts w:ascii="Times New Roman" w:eastAsia="Calibri" w:hAnsi="Times New Roman"/>
          <w:color w:val="000000"/>
          <w:lang w:eastAsia="en-US"/>
        </w:rPr>
        <w:t>Pembentukan</w:t>
      </w:r>
      <w:proofErr w:type="spellEnd"/>
      <w:r w:rsidR="007C1CE2">
        <w:rPr>
          <w:rFonts w:ascii="Times New Roman" w:eastAsia="Calibri" w:hAnsi="Times New Roman"/>
          <w:color w:val="000000"/>
          <w:lang w:eastAsia="en-US"/>
        </w:rPr>
        <w:t xml:space="preserve"> Kader Kesehatan Di </w:t>
      </w:r>
      <w:proofErr w:type="spellStart"/>
      <w:r w:rsidR="007C1CE2">
        <w:rPr>
          <w:rFonts w:ascii="Times New Roman" w:eastAsia="Calibri" w:hAnsi="Times New Roman"/>
          <w:color w:val="000000"/>
          <w:lang w:eastAsia="en-US"/>
        </w:rPr>
        <w:t>Keluarga</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Untuk</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Melindungi</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Lingkungan</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Dengan</w:t>
      </w:r>
      <w:proofErr w:type="spellEnd"/>
      <w:r w:rsidR="007C1CE2">
        <w:rPr>
          <w:rFonts w:ascii="Times New Roman" w:eastAsia="Calibri" w:hAnsi="Times New Roman"/>
          <w:color w:val="000000"/>
          <w:lang w:eastAsia="en-US"/>
        </w:rPr>
        <w:t xml:space="preserve"> Cara </w:t>
      </w:r>
      <w:proofErr w:type="spellStart"/>
      <w:r w:rsidR="007C1CE2">
        <w:rPr>
          <w:rFonts w:ascii="Times New Roman" w:eastAsia="Calibri" w:hAnsi="Times New Roman"/>
          <w:color w:val="000000"/>
          <w:lang w:eastAsia="en-US"/>
        </w:rPr>
        <w:t>Edukasi</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Dagusibu</w:t>
      </w:r>
      <w:proofErr w:type="spellEnd"/>
      <w:r w:rsidR="007C1CE2">
        <w:rPr>
          <w:rFonts w:ascii="Times New Roman" w:eastAsia="Calibri" w:hAnsi="Times New Roman"/>
          <w:color w:val="000000"/>
          <w:lang w:eastAsia="en-US"/>
        </w:rPr>
        <w:t xml:space="preserve"> Obat </w:t>
      </w:r>
      <w:proofErr w:type="gramStart"/>
      <w:r w:rsidR="007C1CE2">
        <w:rPr>
          <w:rFonts w:ascii="Times New Roman" w:eastAsia="Calibri" w:hAnsi="Times New Roman"/>
          <w:color w:val="000000"/>
          <w:lang w:eastAsia="en-US"/>
        </w:rPr>
        <w:t>Di</w:t>
      </w:r>
      <w:proofErr w:type="gram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Keluarga</w:t>
      </w:r>
      <w:proofErr w:type="spellEnd"/>
      <w:r>
        <w:rPr>
          <w:rFonts w:ascii="Times New Roman" w:eastAsia="Calibri" w:hAnsi="Times New Roman"/>
          <w:color w:val="000000"/>
          <w:lang w:eastAsia="en-US"/>
        </w:rPr>
        <w:t>. </w:t>
      </w:r>
      <w:proofErr w:type="spellStart"/>
      <w:r>
        <w:rPr>
          <w:rFonts w:ascii="Times New Roman" w:eastAsia="Calibri" w:hAnsi="Times New Roman"/>
          <w:i/>
          <w:iCs/>
          <w:color w:val="000000"/>
          <w:lang w:eastAsia="en-US"/>
        </w:rPr>
        <w:t>Jurnal</w:t>
      </w:r>
      <w:proofErr w:type="spellEnd"/>
      <w:r>
        <w:rPr>
          <w:rFonts w:ascii="Times New Roman" w:eastAsia="Calibri" w:hAnsi="Times New Roman"/>
          <w:i/>
          <w:iCs/>
          <w:color w:val="000000"/>
          <w:lang w:eastAsia="en-US"/>
        </w:rPr>
        <w:t xml:space="preserve"> </w:t>
      </w:r>
      <w:proofErr w:type="spellStart"/>
      <w:r>
        <w:rPr>
          <w:rFonts w:ascii="Times New Roman" w:eastAsia="Calibri" w:hAnsi="Times New Roman"/>
          <w:i/>
          <w:iCs/>
          <w:color w:val="000000"/>
          <w:lang w:eastAsia="en-US"/>
        </w:rPr>
        <w:t>Pengabdian</w:t>
      </w:r>
      <w:proofErr w:type="spellEnd"/>
      <w:r>
        <w:rPr>
          <w:rFonts w:ascii="Times New Roman" w:eastAsia="Calibri" w:hAnsi="Times New Roman"/>
          <w:i/>
          <w:iCs/>
          <w:color w:val="000000"/>
          <w:lang w:eastAsia="en-US"/>
        </w:rPr>
        <w:t xml:space="preserve"> Masyarakat (</w:t>
      </w:r>
      <w:proofErr w:type="spellStart"/>
      <w:r>
        <w:rPr>
          <w:rFonts w:ascii="Times New Roman" w:eastAsia="Calibri" w:hAnsi="Times New Roman"/>
          <w:i/>
          <w:iCs/>
          <w:color w:val="000000"/>
          <w:lang w:eastAsia="en-US"/>
        </w:rPr>
        <w:t>Jupemas</w:t>
      </w:r>
      <w:proofErr w:type="spellEnd"/>
      <w:r>
        <w:rPr>
          <w:rFonts w:ascii="Times New Roman" w:eastAsia="Calibri" w:hAnsi="Times New Roman"/>
          <w:i/>
          <w:iCs/>
          <w:color w:val="000000"/>
          <w:lang w:eastAsia="en-US"/>
        </w:rPr>
        <w:t>)</w:t>
      </w:r>
      <w:r>
        <w:rPr>
          <w:rFonts w:ascii="Times New Roman" w:eastAsia="Calibri" w:hAnsi="Times New Roman"/>
          <w:color w:val="000000"/>
          <w:lang w:eastAsia="en-US"/>
        </w:rPr>
        <w:t>, </w:t>
      </w:r>
      <w:r>
        <w:rPr>
          <w:rFonts w:ascii="Times New Roman" w:eastAsia="Calibri" w:hAnsi="Times New Roman"/>
          <w:i/>
          <w:iCs/>
          <w:color w:val="000000"/>
          <w:lang w:eastAsia="en-US"/>
        </w:rPr>
        <w:t>5</w:t>
      </w:r>
      <w:r>
        <w:rPr>
          <w:rFonts w:ascii="Times New Roman" w:eastAsia="Calibri" w:hAnsi="Times New Roman"/>
          <w:color w:val="000000"/>
          <w:lang w:eastAsia="en-US"/>
        </w:rPr>
        <w:t>(2). https://doi.org/10.36465/jupemas.v5i2.1404</w:t>
      </w:r>
    </w:p>
    <w:p w14:paraId="5F476896" w14:textId="77777777" w:rsidR="00E354FB" w:rsidRDefault="00000000" w:rsidP="007C1CE2">
      <w:pPr>
        <w:tabs>
          <w:tab w:val="left" w:pos="11340"/>
        </w:tabs>
        <w:autoSpaceDE w:val="0"/>
        <w:spacing w:after="120" w:line="240" w:lineRule="auto"/>
        <w:ind w:left="567" w:hanging="567"/>
        <w:jc w:val="both"/>
        <w:rPr>
          <w:rFonts w:ascii="Times New Roman" w:eastAsia="Calibri" w:hAnsi="Times New Roman"/>
          <w:color w:val="000000"/>
          <w:lang w:eastAsia="en-US"/>
        </w:rPr>
      </w:pPr>
      <w:proofErr w:type="spellStart"/>
      <w:r>
        <w:rPr>
          <w:rFonts w:ascii="Times New Roman" w:eastAsia="Calibri" w:hAnsi="Times New Roman"/>
          <w:color w:val="000000"/>
          <w:lang w:eastAsia="en-US"/>
        </w:rPr>
        <w:t>Hardiyanti</w:t>
      </w:r>
      <w:proofErr w:type="spellEnd"/>
      <w:r>
        <w:rPr>
          <w:rFonts w:ascii="Times New Roman" w:eastAsia="Calibri" w:hAnsi="Times New Roman"/>
          <w:color w:val="000000"/>
          <w:lang w:eastAsia="en-US"/>
        </w:rPr>
        <w:t xml:space="preserve">, T., &amp; Pratama, R. (2025). Studi </w:t>
      </w:r>
      <w:proofErr w:type="spellStart"/>
      <w:r>
        <w:rPr>
          <w:rFonts w:ascii="Times New Roman" w:eastAsia="Calibri" w:hAnsi="Times New Roman"/>
          <w:color w:val="000000"/>
          <w:lang w:eastAsia="en-US"/>
        </w:rPr>
        <w:t>tingkat</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pengetahuan</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terhadap</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sikap</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pasien</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dalam</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penggunaan</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antibiotik</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tanpa</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resep</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dokter</w:t>
      </w:r>
      <w:proofErr w:type="spellEnd"/>
      <w:r>
        <w:rPr>
          <w:rFonts w:ascii="Times New Roman" w:eastAsia="Calibri" w:hAnsi="Times New Roman"/>
          <w:color w:val="000000"/>
          <w:lang w:eastAsia="en-US"/>
        </w:rPr>
        <w:t xml:space="preserve"> di </w:t>
      </w:r>
      <w:proofErr w:type="spellStart"/>
      <w:r>
        <w:rPr>
          <w:rFonts w:ascii="Times New Roman" w:eastAsia="Calibri" w:hAnsi="Times New Roman"/>
          <w:color w:val="000000"/>
          <w:lang w:eastAsia="en-US"/>
        </w:rPr>
        <w:t>beberapa</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apotek</w:t>
      </w:r>
      <w:proofErr w:type="spellEnd"/>
      <w:r>
        <w:rPr>
          <w:rFonts w:ascii="Times New Roman" w:eastAsia="Calibri" w:hAnsi="Times New Roman"/>
          <w:color w:val="000000"/>
          <w:lang w:eastAsia="en-US"/>
        </w:rPr>
        <w:t xml:space="preserve"> Kota Palembang. </w:t>
      </w:r>
      <w:proofErr w:type="spellStart"/>
      <w:r>
        <w:rPr>
          <w:rFonts w:ascii="Times New Roman" w:eastAsia="Calibri" w:hAnsi="Times New Roman"/>
          <w:i/>
          <w:iCs/>
          <w:color w:val="000000"/>
          <w:lang w:eastAsia="en-US"/>
        </w:rPr>
        <w:t>Jurnal</w:t>
      </w:r>
      <w:proofErr w:type="spellEnd"/>
      <w:r>
        <w:rPr>
          <w:rFonts w:ascii="Times New Roman" w:eastAsia="Calibri" w:hAnsi="Times New Roman"/>
          <w:i/>
          <w:iCs/>
          <w:color w:val="000000"/>
          <w:lang w:eastAsia="en-US"/>
        </w:rPr>
        <w:t xml:space="preserve"> Kesehatan </w:t>
      </w:r>
      <w:proofErr w:type="spellStart"/>
      <w:r>
        <w:rPr>
          <w:rFonts w:ascii="Times New Roman" w:eastAsia="Calibri" w:hAnsi="Times New Roman"/>
          <w:i/>
          <w:iCs/>
          <w:color w:val="000000"/>
          <w:lang w:eastAsia="en-US"/>
        </w:rPr>
        <w:t>Tambusai</w:t>
      </w:r>
      <w:proofErr w:type="spellEnd"/>
      <w:r>
        <w:rPr>
          <w:rFonts w:ascii="Times New Roman" w:eastAsia="Calibri" w:hAnsi="Times New Roman"/>
          <w:color w:val="000000"/>
          <w:lang w:eastAsia="en-US"/>
        </w:rPr>
        <w:t>, 6(3), 13664–13672.</w:t>
      </w:r>
    </w:p>
    <w:p w14:paraId="552E4FD1" w14:textId="04E2EEDD"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proofErr w:type="spellStart"/>
      <w:r>
        <w:rPr>
          <w:rFonts w:ascii="Times New Roman" w:hAnsi="Times New Roman"/>
          <w:color w:val="000000"/>
        </w:rPr>
        <w:t>Ibaidah</w:t>
      </w:r>
      <w:proofErr w:type="spellEnd"/>
      <w:r>
        <w:rPr>
          <w:rFonts w:ascii="Times New Roman" w:hAnsi="Times New Roman"/>
          <w:color w:val="000000"/>
        </w:rPr>
        <w:t xml:space="preserve">, P., Az Zahra, N., Sakina, A. P., Hadi, V. I., Azizah, P. N., </w:t>
      </w:r>
      <w:proofErr w:type="spellStart"/>
      <w:r>
        <w:rPr>
          <w:rFonts w:ascii="Times New Roman" w:hAnsi="Times New Roman"/>
          <w:color w:val="000000"/>
        </w:rPr>
        <w:t>Ayudya</w:t>
      </w:r>
      <w:proofErr w:type="spellEnd"/>
      <w:r>
        <w:rPr>
          <w:rFonts w:ascii="Times New Roman" w:hAnsi="Times New Roman"/>
          <w:color w:val="000000"/>
        </w:rPr>
        <w:t xml:space="preserve">, F. P., Nusantara, R. H. G., Zahra, A., &amp; </w:t>
      </w:r>
      <w:proofErr w:type="spellStart"/>
      <w:r>
        <w:rPr>
          <w:rFonts w:ascii="Times New Roman" w:hAnsi="Times New Roman"/>
          <w:color w:val="000000"/>
        </w:rPr>
        <w:t>Kiuk</w:t>
      </w:r>
      <w:proofErr w:type="spellEnd"/>
      <w:r>
        <w:rPr>
          <w:rFonts w:ascii="Times New Roman" w:hAnsi="Times New Roman"/>
          <w:color w:val="000000"/>
        </w:rPr>
        <w:t xml:space="preserve">, F. J. (2024). </w:t>
      </w:r>
      <w:r w:rsidR="007C1CE2">
        <w:rPr>
          <w:rFonts w:ascii="Times New Roman" w:hAnsi="Times New Roman"/>
          <w:color w:val="000000"/>
        </w:rPr>
        <w:t>‘</w:t>
      </w:r>
      <w:proofErr w:type="spellStart"/>
      <w:r w:rsidR="007C1CE2">
        <w:rPr>
          <w:rFonts w:ascii="Times New Roman" w:hAnsi="Times New Roman"/>
          <w:color w:val="000000"/>
        </w:rPr>
        <w:t>Dagusibu</w:t>
      </w:r>
      <w:proofErr w:type="spellEnd"/>
      <w:r w:rsidR="007C1CE2">
        <w:rPr>
          <w:rFonts w:ascii="Times New Roman" w:hAnsi="Times New Roman"/>
          <w:color w:val="000000"/>
        </w:rPr>
        <w:t xml:space="preserve">’ </w:t>
      </w:r>
      <w:r w:rsidR="007C1CE2">
        <w:rPr>
          <w:rFonts w:ascii="Times New Roman" w:hAnsi="Times New Roman"/>
          <w:i/>
          <w:iCs/>
          <w:color w:val="000000"/>
        </w:rPr>
        <w:t xml:space="preserve">(Get, Use, Save, And Dispose) Drug Management </w:t>
      </w:r>
      <w:proofErr w:type="spellStart"/>
      <w:r w:rsidR="007C1CE2">
        <w:rPr>
          <w:rFonts w:ascii="Times New Roman" w:hAnsi="Times New Roman"/>
          <w:i/>
          <w:iCs/>
          <w:color w:val="000000"/>
        </w:rPr>
        <w:t>Councelling</w:t>
      </w:r>
      <w:proofErr w:type="spellEnd"/>
      <w:r w:rsidR="007C1CE2">
        <w:rPr>
          <w:rFonts w:ascii="Times New Roman" w:hAnsi="Times New Roman"/>
          <w:i/>
          <w:iCs/>
          <w:color w:val="000000"/>
        </w:rPr>
        <w:t xml:space="preserve"> </w:t>
      </w:r>
      <w:proofErr w:type="gramStart"/>
      <w:r w:rsidR="007C1CE2">
        <w:rPr>
          <w:rFonts w:ascii="Times New Roman" w:hAnsi="Times New Roman"/>
          <w:i/>
          <w:iCs/>
          <w:color w:val="000000"/>
        </w:rPr>
        <w:t>In</w:t>
      </w:r>
      <w:proofErr w:type="gramEnd"/>
      <w:r w:rsidR="007C1CE2">
        <w:rPr>
          <w:rFonts w:ascii="Times New Roman" w:hAnsi="Times New Roman"/>
          <w:i/>
          <w:iCs/>
          <w:color w:val="000000"/>
        </w:rPr>
        <w:t xml:space="preserve"> </w:t>
      </w:r>
      <w:proofErr w:type="spellStart"/>
      <w:r w:rsidR="007C1CE2">
        <w:rPr>
          <w:rFonts w:ascii="Times New Roman" w:hAnsi="Times New Roman"/>
          <w:i/>
          <w:iCs/>
          <w:color w:val="000000"/>
        </w:rPr>
        <w:t>Pengalangan</w:t>
      </w:r>
      <w:proofErr w:type="spellEnd"/>
      <w:r w:rsidR="007C1CE2">
        <w:rPr>
          <w:rFonts w:ascii="Times New Roman" w:hAnsi="Times New Roman"/>
          <w:i/>
          <w:iCs/>
          <w:color w:val="000000"/>
        </w:rPr>
        <w:t xml:space="preserve"> Village, </w:t>
      </w:r>
      <w:proofErr w:type="spellStart"/>
      <w:r w:rsidR="007C1CE2">
        <w:rPr>
          <w:rFonts w:ascii="Times New Roman" w:hAnsi="Times New Roman"/>
          <w:i/>
          <w:iCs/>
          <w:color w:val="000000"/>
        </w:rPr>
        <w:t>Menganti</w:t>
      </w:r>
      <w:proofErr w:type="spellEnd"/>
      <w:r w:rsidR="007C1CE2">
        <w:rPr>
          <w:rFonts w:ascii="Times New Roman" w:hAnsi="Times New Roman"/>
          <w:i/>
          <w:iCs/>
          <w:color w:val="000000"/>
        </w:rPr>
        <w:t xml:space="preserve"> District, Gresik Regency</w:t>
      </w:r>
      <w:r>
        <w:rPr>
          <w:rFonts w:ascii="Times New Roman" w:hAnsi="Times New Roman"/>
          <w:color w:val="000000"/>
        </w:rPr>
        <w:t>. </w:t>
      </w:r>
      <w:proofErr w:type="spellStart"/>
      <w:r>
        <w:rPr>
          <w:rFonts w:ascii="Times New Roman" w:hAnsi="Times New Roman"/>
          <w:i/>
          <w:iCs/>
          <w:color w:val="000000"/>
        </w:rPr>
        <w:t>Jurnal</w:t>
      </w:r>
      <w:proofErr w:type="spellEnd"/>
      <w:r>
        <w:rPr>
          <w:rFonts w:ascii="Times New Roman" w:hAnsi="Times New Roman"/>
          <w:i/>
          <w:iCs/>
          <w:color w:val="000000"/>
        </w:rPr>
        <w:t xml:space="preserve"> </w:t>
      </w:r>
      <w:proofErr w:type="spellStart"/>
      <w:r>
        <w:rPr>
          <w:rFonts w:ascii="Times New Roman" w:hAnsi="Times New Roman"/>
          <w:i/>
          <w:iCs/>
          <w:color w:val="000000"/>
        </w:rPr>
        <w:t>Layanan</w:t>
      </w:r>
      <w:proofErr w:type="spellEnd"/>
      <w:r>
        <w:rPr>
          <w:rFonts w:ascii="Times New Roman" w:hAnsi="Times New Roman"/>
          <w:i/>
          <w:iCs/>
          <w:color w:val="000000"/>
        </w:rPr>
        <w:t xml:space="preserve"> Masyarakat (Journal of Public Services)</w:t>
      </w:r>
      <w:r>
        <w:rPr>
          <w:rFonts w:ascii="Times New Roman" w:hAnsi="Times New Roman"/>
          <w:color w:val="000000"/>
        </w:rPr>
        <w:t>, </w:t>
      </w:r>
      <w:r>
        <w:rPr>
          <w:rFonts w:ascii="Times New Roman" w:hAnsi="Times New Roman"/>
          <w:i/>
          <w:iCs/>
          <w:color w:val="000000"/>
        </w:rPr>
        <w:t>8</w:t>
      </w:r>
      <w:r>
        <w:rPr>
          <w:rFonts w:ascii="Times New Roman" w:hAnsi="Times New Roman"/>
          <w:color w:val="000000"/>
        </w:rPr>
        <w:t xml:space="preserve">(2), 225–234. </w:t>
      </w:r>
      <w:hyperlink r:id="rId25">
        <w:r>
          <w:rPr>
            <w:rStyle w:val="Hyperlink"/>
            <w:rFonts w:ascii="Times New Roman" w:hAnsi="Times New Roman"/>
          </w:rPr>
          <w:t>https://doi.org/10.20473/jlm.v8i2.2024.225-234</w:t>
        </w:r>
      </w:hyperlink>
    </w:p>
    <w:p w14:paraId="0BB13218" w14:textId="77777777" w:rsidR="00E354FB" w:rsidRDefault="00000000" w:rsidP="007C1CE2">
      <w:pPr>
        <w:tabs>
          <w:tab w:val="left" w:pos="11340"/>
        </w:tabs>
        <w:autoSpaceDE w:val="0"/>
        <w:spacing w:after="120" w:line="240" w:lineRule="auto"/>
        <w:ind w:left="567" w:hanging="567"/>
        <w:jc w:val="both"/>
        <w:rPr>
          <w:rFonts w:ascii="Times New Roman" w:hAnsi="Times New Roman"/>
          <w:i/>
          <w:iCs/>
          <w:color w:val="000000"/>
          <w:lang w:val="id-ID"/>
        </w:rPr>
      </w:pPr>
      <w:r>
        <w:rPr>
          <w:rFonts w:ascii="Times New Roman" w:hAnsi="Times New Roman"/>
          <w:color w:val="000000"/>
          <w:lang w:val="id-ID"/>
        </w:rPr>
        <w:t xml:space="preserve">Limato, Ralalicia &amp; Lazarus, Gilbert &amp; Dernison, Puck &amp; Mudia, Manzilina &amp; Alamanda, Monik &amp; Nelwan, Erni &amp; Sinto, Robert &amp; Karuniawati, Anis &amp; van Doorn, H. Rogier &amp; Hamers, Raph. (2022). </w:t>
      </w:r>
      <w:r>
        <w:rPr>
          <w:rFonts w:ascii="Times New Roman" w:hAnsi="Times New Roman"/>
          <w:i/>
          <w:iCs/>
          <w:color w:val="000000"/>
          <w:lang w:val="id-ID"/>
        </w:rPr>
        <w:t>Optimizing antibiotic use in Indonesia: A systematic review and evidence synthesis to inform opportunities for intervention. The Lancet Regional Health - Southeast Asia. 2. 13. 10.1016/j.lansea.2022.05.002.</w:t>
      </w:r>
    </w:p>
    <w:p w14:paraId="29692CCE" w14:textId="46331079" w:rsidR="00E354FB" w:rsidRDefault="00000000" w:rsidP="007C1CE2">
      <w:pPr>
        <w:tabs>
          <w:tab w:val="left" w:pos="11340"/>
        </w:tabs>
        <w:autoSpaceDE w:val="0"/>
        <w:spacing w:after="120" w:line="240" w:lineRule="auto"/>
        <w:ind w:left="567" w:hanging="567"/>
        <w:jc w:val="both"/>
        <w:rPr>
          <w:rFonts w:ascii="Times New Roman" w:hAnsi="Times New Roman"/>
          <w:color w:val="000000"/>
          <w:lang w:val="id-ID"/>
        </w:rPr>
      </w:pPr>
      <w:r>
        <w:rPr>
          <w:rFonts w:ascii="Times New Roman" w:hAnsi="Times New Roman"/>
          <w:color w:val="000000"/>
          <w:lang w:val="id-ID"/>
        </w:rPr>
        <w:t xml:space="preserve">Luhurningtyas, Fania &amp; Indrayati, Lyna &amp; Kemila, Mir-a. (2023). </w:t>
      </w:r>
      <w:r w:rsidR="007C1CE2">
        <w:rPr>
          <w:rFonts w:ascii="Times New Roman" w:hAnsi="Times New Roman"/>
          <w:color w:val="000000"/>
          <w:lang w:val="id-ID"/>
        </w:rPr>
        <w:t>Gerakan Keluarga Sadar Obat (Gkso) Di Desa Kenalan, Kecamatan Borobudur, Kabupaten Magelang. Selaparang</w:t>
      </w:r>
      <w:r>
        <w:rPr>
          <w:rFonts w:ascii="Times New Roman" w:hAnsi="Times New Roman"/>
          <w:color w:val="000000"/>
          <w:lang w:val="id-ID"/>
        </w:rPr>
        <w:t xml:space="preserve">: </w:t>
      </w:r>
      <w:r>
        <w:rPr>
          <w:rFonts w:ascii="Times New Roman" w:hAnsi="Times New Roman"/>
          <w:i/>
          <w:iCs/>
          <w:color w:val="000000"/>
          <w:lang w:val="id-ID"/>
        </w:rPr>
        <w:t>Jurnal Pengabdian Masyarakat Berkemajuan</w:t>
      </w:r>
      <w:r>
        <w:rPr>
          <w:rFonts w:ascii="Times New Roman" w:hAnsi="Times New Roman"/>
          <w:color w:val="000000"/>
          <w:lang w:val="id-ID"/>
        </w:rPr>
        <w:t>. 7. 1481. 10.31764/jpmb.v7i2.14469.</w:t>
      </w:r>
    </w:p>
    <w:p w14:paraId="6F661C32"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lastRenderedPageBreak/>
        <w:t xml:space="preserve">Mahbub, Khafid &amp; Anhar, Maulana &amp; Kartika, Dian &amp; </w:t>
      </w:r>
      <w:proofErr w:type="spellStart"/>
      <w:r>
        <w:rPr>
          <w:rFonts w:ascii="Times New Roman" w:hAnsi="Times New Roman"/>
          <w:color w:val="000000"/>
        </w:rPr>
        <w:t>Tsuroya</w:t>
      </w:r>
      <w:proofErr w:type="spellEnd"/>
      <w:r>
        <w:rPr>
          <w:rFonts w:ascii="Times New Roman" w:hAnsi="Times New Roman"/>
          <w:color w:val="000000"/>
        </w:rPr>
        <w:t xml:space="preserve">, </w:t>
      </w:r>
      <w:proofErr w:type="spellStart"/>
      <w:r>
        <w:rPr>
          <w:rFonts w:ascii="Times New Roman" w:hAnsi="Times New Roman"/>
          <w:color w:val="000000"/>
        </w:rPr>
        <w:t>Ashiva</w:t>
      </w:r>
      <w:proofErr w:type="spellEnd"/>
      <w:r>
        <w:rPr>
          <w:rFonts w:ascii="Times New Roman" w:hAnsi="Times New Roman"/>
          <w:color w:val="000000"/>
        </w:rPr>
        <w:t xml:space="preserve"> &amp; </w:t>
      </w:r>
      <w:proofErr w:type="spellStart"/>
      <w:r>
        <w:rPr>
          <w:rFonts w:ascii="Times New Roman" w:hAnsi="Times New Roman"/>
          <w:color w:val="000000"/>
        </w:rPr>
        <w:t>Ekayanti</w:t>
      </w:r>
      <w:proofErr w:type="spellEnd"/>
      <w:r>
        <w:rPr>
          <w:rFonts w:ascii="Times New Roman" w:hAnsi="Times New Roman"/>
          <w:color w:val="000000"/>
        </w:rPr>
        <w:t xml:space="preserve">, Noni &amp; Putri, </w:t>
      </w:r>
      <w:proofErr w:type="spellStart"/>
      <w:r>
        <w:rPr>
          <w:rFonts w:ascii="Times New Roman" w:hAnsi="Times New Roman"/>
          <w:color w:val="000000"/>
        </w:rPr>
        <w:t>Eviani</w:t>
      </w:r>
      <w:proofErr w:type="spellEnd"/>
      <w:r>
        <w:rPr>
          <w:rFonts w:ascii="Times New Roman" w:hAnsi="Times New Roman"/>
          <w:color w:val="000000"/>
        </w:rPr>
        <w:t xml:space="preserve">. (2023). </w:t>
      </w:r>
      <w:proofErr w:type="spellStart"/>
      <w:r>
        <w:rPr>
          <w:rFonts w:ascii="Times New Roman" w:hAnsi="Times New Roman"/>
          <w:color w:val="000000"/>
        </w:rPr>
        <w:t>Edukasi</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color w:val="000000"/>
        </w:rPr>
        <w:t>Untuk</w:t>
      </w:r>
      <w:proofErr w:type="spellEnd"/>
      <w:r>
        <w:rPr>
          <w:rFonts w:ascii="Times New Roman" w:hAnsi="Times New Roman"/>
          <w:color w:val="000000"/>
        </w:rPr>
        <w:t xml:space="preserve"> </w:t>
      </w:r>
      <w:proofErr w:type="spellStart"/>
      <w:r>
        <w:rPr>
          <w:rFonts w:ascii="Times New Roman" w:hAnsi="Times New Roman"/>
          <w:color w:val="000000"/>
        </w:rPr>
        <w:t>Mencegah</w:t>
      </w:r>
      <w:proofErr w:type="spellEnd"/>
      <w:r>
        <w:rPr>
          <w:rFonts w:ascii="Times New Roman" w:hAnsi="Times New Roman"/>
          <w:color w:val="000000"/>
        </w:rPr>
        <w:t xml:space="preserve"> </w:t>
      </w:r>
      <w:proofErr w:type="spellStart"/>
      <w:r>
        <w:rPr>
          <w:rFonts w:ascii="Times New Roman" w:hAnsi="Times New Roman"/>
          <w:color w:val="000000"/>
        </w:rPr>
        <w:t>Resiko</w:t>
      </w:r>
      <w:proofErr w:type="spellEnd"/>
      <w:r>
        <w:rPr>
          <w:rFonts w:ascii="Times New Roman" w:hAnsi="Times New Roman"/>
          <w:color w:val="000000"/>
        </w:rPr>
        <w:t xml:space="preserve"> </w:t>
      </w:r>
      <w:proofErr w:type="spellStart"/>
      <w:r>
        <w:rPr>
          <w:rFonts w:ascii="Times New Roman" w:hAnsi="Times New Roman"/>
          <w:color w:val="000000"/>
        </w:rPr>
        <w:t>Resistensi</w:t>
      </w:r>
      <w:proofErr w:type="spellEnd"/>
      <w:r>
        <w:rPr>
          <w:rFonts w:ascii="Times New Roman" w:hAnsi="Times New Roman"/>
          <w:color w:val="000000"/>
        </w:rPr>
        <w:t xml:space="preserve"> di Desa Bebel, </w:t>
      </w:r>
      <w:proofErr w:type="spellStart"/>
      <w:r>
        <w:rPr>
          <w:rFonts w:ascii="Times New Roman" w:hAnsi="Times New Roman"/>
          <w:color w:val="000000"/>
        </w:rPr>
        <w:t>Kabupaten</w:t>
      </w:r>
      <w:proofErr w:type="spellEnd"/>
      <w:r>
        <w:rPr>
          <w:rFonts w:ascii="Times New Roman" w:hAnsi="Times New Roman"/>
          <w:color w:val="000000"/>
        </w:rPr>
        <w:t xml:space="preserve"> </w:t>
      </w:r>
      <w:proofErr w:type="spellStart"/>
      <w:r>
        <w:rPr>
          <w:rFonts w:ascii="Times New Roman" w:hAnsi="Times New Roman"/>
          <w:color w:val="000000"/>
        </w:rPr>
        <w:t>Pekalongan</w:t>
      </w:r>
      <w:proofErr w:type="spellEnd"/>
      <w:r>
        <w:rPr>
          <w:rFonts w:ascii="Times New Roman" w:hAnsi="Times New Roman"/>
          <w:color w:val="000000"/>
        </w:rPr>
        <w:t xml:space="preserve">. </w:t>
      </w:r>
      <w:proofErr w:type="spellStart"/>
      <w:r>
        <w:rPr>
          <w:rFonts w:ascii="Times New Roman" w:hAnsi="Times New Roman"/>
          <w:i/>
          <w:iCs/>
          <w:color w:val="000000"/>
        </w:rPr>
        <w:t>Jurnal</w:t>
      </w:r>
      <w:proofErr w:type="spellEnd"/>
      <w:r>
        <w:rPr>
          <w:rFonts w:ascii="Times New Roman" w:hAnsi="Times New Roman"/>
          <w:i/>
          <w:iCs/>
          <w:color w:val="000000"/>
        </w:rPr>
        <w:t xml:space="preserve"> </w:t>
      </w:r>
      <w:proofErr w:type="spellStart"/>
      <w:r>
        <w:rPr>
          <w:rFonts w:ascii="Times New Roman" w:hAnsi="Times New Roman"/>
          <w:i/>
          <w:iCs/>
          <w:color w:val="000000"/>
        </w:rPr>
        <w:t>Pengabdian</w:t>
      </w:r>
      <w:proofErr w:type="spellEnd"/>
      <w:r>
        <w:rPr>
          <w:rFonts w:ascii="Times New Roman" w:hAnsi="Times New Roman"/>
          <w:i/>
          <w:iCs/>
          <w:color w:val="000000"/>
        </w:rPr>
        <w:t xml:space="preserve"> Masyarakat Farmasi</w:t>
      </w:r>
      <w:r>
        <w:rPr>
          <w:rFonts w:ascii="Times New Roman" w:hAnsi="Times New Roman"/>
          <w:color w:val="000000"/>
        </w:rPr>
        <w:t xml:space="preserve">: </w:t>
      </w:r>
      <w:r>
        <w:rPr>
          <w:rFonts w:ascii="Times New Roman" w:hAnsi="Times New Roman"/>
          <w:i/>
          <w:iCs/>
          <w:color w:val="000000"/>
        </w:rPr>
        <w:t>Pharmacare Society</w:t>
      </w:r>
      <w:r>
        <w:rPr>
          <w:rFonts w:ascii="Times New Roman" w:hAnsi="Times New Roman"/>
          <w:color w:val="000000"/>
        </w:rPr>
        <w:t>. 2. 83-89. 10.37905/phar.soc.v2i2.19132.</w:t>
      </w:r>
    </w:p>
    <w:p w14:paraId="3983309F"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Mukti, Chera &amp; Ramadhani, Salwa &amp; Erwin, Nur &amp; Rahmawati, Dewi. (2025). Penyuluhan </w:t>
      </w:r>
      <w:proofErr w:type="spellStart"/>
      <w:r>
        <w:rPr>
          <w:rFonts w:ascii="Times New Roman" w:hAnsi="Times New Roman"/>
          <w:color w:val="000000"/>
        </w:rPr>
        <w:t>Interaktif</w:t>
      </w:r>
      <w:proofErr w:type="spellEnd"/>
      <w:r>
        <w:rPr>
          <w:rFonts w:ascii="Times New Roman" w:hAnsi="Times New Roman"/>
          <w:color w:val="000000"/>
        </w:rPr>
        <w:t xml:space="preserve"> DAGUSIBU: </w:t>
      </w:r>
      <w:proofErr w:type="spellStart"/>
      <w:r>
        <w:rPr>
          <w:rFonts w:ascii="Times New Roman" w:hAnsi="Times New Roman"/>
          <w:color w:val="000000"/>
        </w:rPr>
        <w:t>Meningkatkan</w:t>
      </w:r>
      <w:proofErr w:type="spellEnd"/>
      <w:r>
        <w:rPr>
          <w:rFonts w:ascii="Times New Roman" w:hAnsi="Times New Roman"/>
          <w:color w:val="000000"/>
        </w:rPr>
        <w:t xml:space="preserve"> </w:t>
      </w:r>
      <w:proofErr w:type="spellStart"/>
      <w:r>
        <w:rPr>
          <w:rFonts w:ascii="Times New Roman" w:hAnsi="Times New Roman"/>
          <w:color w:val="000000"/>
        </w:rPr>
        <w:t>Kesadaran</w:t>
      </w:r>
      <w:proofErr w:type="spellEnd"/>
      <w:r>
        <w:rPr>
          <w:rFonts w:ascii="Times New Roman" w:hAnsi="Times New Roman"/>
          <w:color w:val="000000"/>
        </w:rPr>
        <w:t xml:space="preserve"> </w:t>
      </w:r>
      <w:proofErr w:type="spellStart"/>
      <w:r>
        <w:rPr>
          <w:rFonts w:ascii="Times New Roman" w:hAnsi="Times New Roman"/>
          <w:color w:val="000000"/>
        </w:rPr>
        <w:t>Rasional</w:t>
      </w:r>
      <w:proofErr w:type="spellEnd"/>
      <w:r>
        <w:rPr>
          <w:rFonts w:ascii="Times New Roman" w:hAnsi="Times New Roman"/>
          <w:color w:val="000000"/>
        </w:rPr>
        <w:t xml:space="preserve"> </w:t>
      </w:r>
      <w:proofErr w:type="spellStart"/>
      <w:r>
        <w:rPr>
          <w:rFonts w:ascii="Times New Roman" w:hAnsi="Times New Roman"/>
          <w:color w:val="000000"/>
        </w:rPr>
        <w:t>dalam</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w:t>
      </w:r>
      <w:proofErr w:type="spellStart"/>
      <w:r>
        <w:rPr>
          <w:rFonts w:ascii="Times New Roman" w:hAnsi="Times New Roman"/>
          <w:i/>
          <w:iCs/>
          <w:color w:val="000000"/>
        </w:rPr>
        <w:t>Jurnal</w:t>
      </w:r>
      <w:proofErr w:type="spellEnd"/>
      <w:r>
        <w:rPr>
          <w:rFonts w:ascii="Times New Roman" w:hAnsi="Times New Roman"/>
          <w:i/>
          <w:iCs/>
          <w:color w:val="000000"/>
        </w:rPr>
        <w:t xml:space="preserve"> </w:t>
      </w:r>
      <w:proofErr w:type="spellStart"/>
      <w:r>
        <w:rPr>
          <w:rFonts w:ascii="Times New Roman" w:hAnsi="Times New Roman"/>
          <w:i/>
          <w:iCs/>
          <w:color w:val="000000"/>
        </w:rPr>
        <w:t>Pengabdian</w:t>
      </w:r>
      <w:proofErr w:type="spellEnd"/>
      <w:r>
        <w:rPr>
          <w:rFonts w:ascii="Times New Roman" w:hAnsi="Times New Roman"/>
          <w:i/>
          <w:iCs/>
          <w:color w:val="000000"/>
        </w:rPr>
        <w:t xml:space="preserve"> Masyarakat Panacea</w:t>
      </w:r>
      <w:r>
        <w:rPr>
          <w:rFonts w:ascii="Times New Roman" w:hAnsi="Times New Roman"/>
          <w:color w:val="000000"/>
        </w:rPr>
        <w:t>. 3. 154. 10.20527/</w:t>
      </w:r>
      <w:proofErr w:type="gramStart"/>
      <w:r>
        <w:rPr>
          <w:rFonts w:ascii="Times New Roman" w:hAnsi="Times New Roman"/>
          <w:color w:val="000000"/>
        </w:rPr>
        <w:t>jpmp.v</w:t>
      </w:r>
      <w:proofErr w:type="gramEnd"/>
      <w:r>
        <w:rPr>
          <w:rFonts w:ascii="Times New Roman" w:hAnsi="Times New Roman"/>
          <w:color w:val="000000"/>
        </w:rPr>
        <w:t xml:space="preserve">3i4.15959. </w:t>
      </w:r>
    </w:p>
    <w:p w14:paraId="3A2E1EC9"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proofErr w:type="spellStart"/>
      <w:r>
        <w:rPr>
          <w:rFonts w:ascii="Times New Roman" w:hAnsi="Times New Roman"/>
          <w:color w:val="000000"/>
        </w:rPr>
        <w:t>Norsafitri</w:t>
      </w:r>
      <w:proofErr w:type="spellEnd"/>
      <w:r>
        <w:rPr>
          <w:rFonts w:ascii="Times New Roman" w:hAnsi="Times New Roman"/>
          <w:color w:val="000000"/>
        </w:rPr>
        <w:t xml:space="preserve">, R. A., Mulia, R. E., </w:t>
      </w:r>
      <w:proofErr w:type="spellStart"/>
      <w:r>
        <w:rPr>
          <w:rFonts w:ascii="Times New Roman" w:hAnsi="Times New Roman"/>
          <w:color w:val="000000"/>
        </w:rPr>
        <w:t>Lingga</w:t>
      </w:r>
      <w:proofErr w:type="spellEnd"/>
      <w:r>
        <w:rPr>
          <w:rFonts w:ascii="Times New Roman" w:hAnsi="Times New Roman"/>
          <w:color w:val="000000"/>
        </w:rPr>
        <w:t xml:space="preserve">, H. N., &amp; Kumala, D. F. </w:t>
      </w:r>
      <w:proofErr w:type="spellStart"/>
      <w:r>
        <w:rPr>
          <w:rFonts w:ascii="Times New Roman" w:hAnsi="Times New Roman"/>
          <w:color w:val="000000"/>
        </w:rPr>
        <w:t>Promosi</w:t>
      </w:r>
      <w:proofErr w:type="spellEnd"/>
      <w:r>
        <w:rPr>
          <w:rFonts w:ascii="Times New Roman" w:hAnsi="Times New Roman"/>
          <w:color w:val="000000"/>
        </w:rPr>
        <w:t xml:space="preserve"> </w:t>
      </w:r>
      <w:proofErr w:type="spellStart"/>
      <w:r>
        <w:rPr>
          <w:rFonts w:ascii="Times New Roman" w:hAnsi="Times New Roman"/>
          <w:color w:val="000000"/>
        </w:rPr>
        <w:t>kesehatan</w:t>
      </w:r>
      <w:proofErr w:type="spellEnd"/>
      <w:r>
        <w:rPr>
          <w:rFonts w:ascii="Times New Roman" w:hAnsi="Times New Roman"/>
          <w:color w:val="000000"/>
        </w:rPr>
        <w:t xml:space="preserve"> "</w:t>
      </w:r>
      <w:proofErr w:type="spellStart"/>
      <w:r>
        <w:rPr>
          <w:rFonts w:ascii="Times New Roman" w:hAnsi="Times New Roman"/>
          <w:color w:val="000000"/>
        </w:rPr>
        <w:t>bijak</w:t>
      </w:r>
      <w:proofErr w:type="spellEnd"/>
      <w:r>
        <w:rPr>
          <w:rFonts w:ascii="Times New Roman" w:hAnsi="Times New Roman"/>
          <w:color w:val="000000"/>
        </w:rPr>
        <w:t xml:space="preserve"> </w:t>
      </w:r>
      <w:proofErr w:type="spellStart"/>
      <w:r>
        <w:rPr>
          <w:rFonts w:ascii="Times New Roman" w:hAnsi="Times New Roman"/>
          <w:color w:val="000000"/>
        </w:rPr>
        <w:t>menggunakan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pada </w:t>
      </w:r>
      <w:proofErr w:type="spellStart"/>
      <w:r>
        <w:rPr>
          <w:rFonts w:ascii="Times New Roman" w:hAnsi="Times New Roman"/>
          <w:color w:val="000000"/>
        </w:rPr>
        <w:t>masyarakat</w:t>
      </w:r>
      <w:proofErr w:type="spellEnd"/>
      <w:r>
        <w:rPr>
          <w:rFonts w:ascii="Times New Roman" w:hAnsi="Times New Roman"/>
          <w:color w:val="000000"/>
        </w:rPr>
        <w:t xml:space="preserve"> di wilayah </w:t>
      </w:r>
      <w:proofErr w:type="spellStart"/>
      <w:r>
        <w:rPr>
          <w:rFonts w:ascii="Times New Roman" w:hAnsi="Times New Roman"/>
          <w:color w:val="000000"/>
        </w:rPr>
        <w:t>kerja</w:t>
      </w:r>
      <w:proofErr w:type="spellEnd"/>
      <w:r>
        <w:rPr>
          <w:rFonts w:ascii="Times New Roman" w:hAnsi="Times New Roman"/>
          <w:color w:val="000000"/>
        </w:rPr>
        <w:t xml:space="preserve"> </w:t>
      </w:r>
      <w:proofErr w:type="spellStart"/>
      <w:r>
        <w:rPr>
          <w:rFonts w:ascii="Times New Roman" w:hAnsi="Times New Roman"/>
          <w:color w:val="000000"/>
        </w:rPr>
        <w:t>Puskesmas</w:t>
      </w:r>
      <w:proofErr w:type="spellEnd"/>
      <w:r>
        <w:rPr>
          <w:rFonts w:ascii="Times New Roman" w:hAnsi="Times New Roman"/>
          <w:color w:val="000000"/>
        </w:rPr>
        <w:t xml:space="preserve"> </w:t>
      </w:r>
      <w:proofErr w:type="spellStart"/>
      <w:r>
        <w:rPr>
          <w:rFonts w:ascii="Times New Roman" w:hAnsi="Times New Roman"/>
          <w:color w:val="000000"/>
        </w:rPr>
        <w:t>Martapura</w:t>
      </w:r>
      <w:proofErr w:type="spellEnd"/>
      <w:r>
        <w:rPr>
          <w:rFonts w:ascii="Times New Roman" w:hAnsi="Times New Roman"/>
          <w:color w:val="000000"/>
        </w:rPr>
        <w:t xml:space="preserve"> 2. </w:t>
      </w:r>
      <w:proofErr w:type="spellStart"/>
      <w:r>
        <w:rPr>
          <w:rFonts w:ascii="Times New Roman" w:hAnsi="Times New Roman"/>
          <w:i/>
          <w:iCs/>
          <w:color w:val="000000"/>
        </w:rPr>
        <w:t>Jurnal</w:t>
      </w:r>
      <w:proofErr w:type="spellEnd"/>
      <w:r>
        <w:rPr>
          <w:rFonts w:ascii="Times New Roman" w:hAnsi="Times New Roman"/>
          <w:i/>
          <w:iCs/>
          <w:color w:val="000000"/>
        </w:rPr>
        <w:t xml:space="preserve"> </w:t>
      </w:r>
      <w:proofErr w:type="spellStart"/>
      <w:r>
        <w:rPr>
          <w:rFonts w:ascii="Times New Roman" w:hAnsi="Times New Roman"/>
          <w:i/>
          <w:iCs/>
          <w:color w:val="000000"/>
        </w:rPr>
        <w:t>Pengabdian</w:t>
      </w:r>
      <w:proofErr w:type="spellEnd"/>
      <w:r>
        <w:rPr>
          <w:rFonts w:ascii="Times New Roman" w:hAnsi="Times New Roman"/>
          <w:i/>
          <w:iCs/>
          <w:color w:val="000000"/>
        </w:rPr>
        <w:t xml:space="preserve"> Masyarakat Panacea</w:t>
      </w:r>
      <w:r>
        <w:rPr>
          <w:rFonts w:ascii="Times New Roman" w:hAnsi="Times New Roman"/>
          <w:color w:val="000000"/>
        </w:rPr>
        <w:t xml:space="preserve">, 1(1), 1–5. </w:t>
      </w:r>
      <w:hyperlink r:id="rId26">
        <w:r>
          <w:rPr>
            <w:rStyle w:val="Hyperlink"/>
            <w:rFonts w:ascii="Times New Roman" w:hAnsi="Times New Roman"/>
          </w:rPr>
          <w:t>https://doi.org/10.20527/jpmp.v1i1.8842</w:t>
        </w:r>
      </w:hyperlink>
    </w:p>
    <w:p w14:paraId="739CD621" w14:textId="294E3EDE" w:rsidR="00E354FB" w:rsidRDefault="00000000" w:rsidP="007C1CE2">
      <w:pPr>
        <w:tabs>
          <w:tab w:val="left" w:pos="11340"/>
        </w:tabs>
        <w:autoSpaceDE w:val="0"/>
        <w:spacing w:after="120" w:line="240" w:lineRule="auto"/>
        <w:ind w:left="567" w:hanging="567"/>
        <w:jc w:val="both"/>
        <w:rPr>
          <w:rFonts w:ascii="Segoe UI" w:hAnsi="Segoe UI" w:cs="Segoe UI"/>
          <w:color w:val="212529"/>
          <w:sz w:val="16"/>
          <w:szCs w:val="16"/>
          <w:lang w:eastAsia="en-US"/>
        </w:rPr>
      </w:pPr>
      <w:proofErr w:type="spellStart"/>
      <w:r>
        <w:rPr>
          <w:rFonts w:ascii="Times New Roman" w:eastAsia="Calibri" w:hAnsi="Times New Roman"/>
          <w:color w:val="000000"/>
          <w:lang w:eastAsia="en-US"/>
        </w:rPr>
        <w:t>Pramestutie</w:t>
      </w:r>
      <w:proofErr w:type="spellEnd"/>
      <w:r>
        <w:rPr>
          <w:rFonts w:ascii="Times New Roman" w:eastAsia="Calibri" w:hAnsi="Times New Roman"/>
          <w:color w:val="000000"/>
          <w:lang w:eastAsia="en-US"/>
        </w:rPr>
        <w:t xml:space="preserve">, H. R., </w:t>
      </w:r>
      <w:proofErr w:type="spellStart"/>
      <w:r>
        <w:rPr>
          <w:rFonts w:ascii="Times New Roman" w:eastAsia="Calibri" w:hAnsi="Times New Roman"/>
          <w:color w:val="000000"/>
          <w:lang w:eastAsia="en-US"/>
        </w:rPr>
        <w:t>Illahi</w:t>
      </w:r>
      <w:proofErr w:type="spellEnd"/>
      <w:r>
        <w:rPr>
          <w:rFonts w:ascii="Times New Roman" w:eastAsia="Calibri" w:hAnsi="Times New Roman"/>
          <w:color w:val="000000"/>
          <w:lang w:eastAsia="en-US"/>
        </w:rPr>
        <w:t xml:space="preserve">, R. K., Hariadini, A. L., </w:t>
      </w:r>
      <w:proofErr w:type="spellStart"/>
      <w:r>
        <w:rPr>
          <w:rFonts w:ascii="Times New Roman" w:eastAsia="Calibri" w:hAnsi="Times New Roman"/>
          <w:color w:val="000000"/>
          <w:lang w:eastAsia="en-US"/>
        </w:rPr>
        <w:t>Ebtavanny</w:t>
      </w:r>
      <w:proofErr w:type="spellEnd"/>
      <w:r>
        <w:rPr>
          <w:rFonts w:ascii="Times New Roman" w:eastAsia="Calibri" w:hAnsi="Times New Roman"/>
          <w:color w:val="000000"/>
          <w:lang w:eastAsia="en-US"/>
        </w:rPr>
        <w:t xml:space="preserve">, T. G., &amp; Savira, M. (2021). </w:t>
      </w:r>
      <w:proofErr w:type="spellStart"/>
      <w:r>
        <w:rPr>
          <w:rFonts w:ascii="Times New Roman" w:eastAsia="Calibri" w:hAnsi="Times New Roman"/>
          <w:color w:val="000000"/>
          <w:lang w:eastAsia="en-US"/>
        </w:rPr>
        <w:t>Pengetahuan</w:t>
      </w:r>
      <w:proofErr w:type="spellEnd"/>
      <w:r>
        <w:rPr>
          <w:rFonts w:ascii="Times New Roman" w:eastAsia="Calibri" w:hAnsi="Times New Roman"/>
          <w:color w:val="000000"/>
          <w:lang w:eastAsia="en-US"/>
        </w:rPr>
        <w:t xml:space="preserve"> dan </w:t>
      </w:r>
      <w:proofErr w:type="spellStart"/>
      <w:r>
        <w:rPr>
          <w:rFonts w:ascii="Times New Roman" w:eastAsia="Calibri" w:hAnsi="Times New Roman"/>
          <w:color w:val="000000"/>
          <w:lang w:eastAsia="en-US"/>
        </w:rPr>
        <w:t>Ketepatan</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Apoteker</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dalam</w:t>
      </w:r>
      <w:proofErr w:type="spellEnd"/>
      <w:r>
        <w:rPr>
          <w:rFonts w:ascii="Times New Roman" w:eastAsia="Calibri" w:hAnsi="Times New Roman"/>
          <w:color w:val="000000"/>
          <w:lang w:eastAsia="en-US"/>
        </w:rPr>
        <w:t xml:space="preserve"> </w:t>
      </w:r>
      <w:proofErr w:type="spellStart"/>
      <w:r>
        <w:rPr>
          <w:rFonts w:ascii="Times New Roman" w:eastAsia="Calibri" w:hAnsi="Times New Roman"/>
          <w:color w:val="000000"/>
          <w:lang w:eastAsia="en-US"/>
        </w:rPr>
        <w:t>Pemusnahan</w:t>
      </w:r>
      <w:proofErr w:type="spellEnd"/>
      <w:r>
        <w:rPr>
          <w:rFonts w:ascii="Times New Roman" w:eastAsia="Calibri" w:hAnsi="Times New Roman"/>
          <w:color w:val="000000"/>
          <w:lang w:eastAsia="en-US"/>
        </w:rPr>
        <w:t xml:space="preserve"> Obat Sisa, Obat Rusak dan Obat </w:t>
      </w:r>
      <w:proofErr w:type="spellStart"/>
      <w:r>
        <w:rPr>
          <w:rFonts w:ascii="Times New Roman" w:eastAsia="Calibri" w:hAnsi="Times New Roman"/>
          <w:color w:val="000000"/>
          <w:lang w:eastAsia="en-US"/>
        </w:rPr>
        <w:t>Kadaluarsa</w:t>
      </w:r>
      <w:proofErr w:type="spellEnd"/>
      <w:r>
        <w:rPr>
          <w:rFonts w:ascii="Times New Roman" w:eastAsia="Calibri" w:hAnsi="Times New Roman"/>
          <w:color w:val="000000"/>
          <w:lang w:eastAsia="en-US"/>
        </w:rPr>
        <w:t xml:space="preserve"> di </w:t>
      </w:r>
      <w:proofErr w:type="spellStart"/>
      <w:r>
        <w:rPr>
          <w:rFonts w:ascii="Times New Roman" w:eastAsia="Calibri" w:hAnsi="Times New Roman"/>
          <w:color w:val="000000"/>
          <w:lang w:eastAsia="en-US"/>
        </w:rPr>
        <w:t>Apotek</w:t>
      </w:r>
      <w:proofErr w:type="spellEnd"/>
      <w:r>
        <w:rPr>
          <w:rFonts w:ascii="Times New Roman" w:eastAsia="Calibri" w:hAnsi="Times New Roman"/>
          <w:color w:val="000000"/>
          <w:lang w:eastAsia="en-US"/>
        </w:rPr>
        <w:t xml:space="preserve"> Malang Raya. </w:t>
      </w:r>
      <w:proofErr w:type="spellStart"/>
      <w:r w:rsidR="007C1CE2">
        <w:rPr>
          <w:rFonts w:ascii="Times New Roman" w:eastAsia="Calibri" w:hAnsi="Times New Roman"/>
          <w:i/>
          <w:iCs/>
          <w:color w:val="000000"/>
          <w:lang w:eastAsia="en-US"/>
        </w:rPr>
        <w:t>Jurnal</w:t>
      </w:r>
      <w:proofErr w:type="spellEnd"/>
      <w:r w:rsidR="007C1CE2">
        <w:rPr>
          <w:rFonts w:ascii="Times New Roman" w:eastAsia="Calibri" w:hAnsi="Times New Roman"/>
          <w:i/>
          <w:iCs/>
          <w:color w:val="000000"/>
          <w:lang w:eastAsia="en-US"/>
        </w:rPr>
        <w:t xml:space="preserve"> Farmasi Dan Ilmu </w:t>
      </w:r>
      <w:proofErr w:type="spellStart"/>
      <w:r w:rsidR="007C1CE2">
        <w:rPr>
          <w:rFonts w:ascii="Times New Roman" w:eastAsia="Calibri" w:hAnsi="Times New Roman"/>
          <w:i/>
          <w:iCs/>
          <w:color w:val="000000"/>
          <w:lang w:eastAsia="en-US"/>
        </w:rPr>
        <w:t>Kefarmasian</w:t>
      </w:r>
      <w:proofErr w:type="spellEnd"/>
      <w:r w:rsidR="007C1CE2">
        <w:rPr>
          <w:rFonts w:ascii="Times New Roman" w:eastAsia="Calibri" w:hAnsi="Times New Roman"/>
          <w:i/>
          <w:iCs/>
          <w:color w:val="000000"/>
          <w:lang w:eastAsia="en-US"/>
        </w:rPr>
        <w:t xml:space="preserve"> Indonesia</w:t>
      </w:r>
      <w:r>
        <w:rPr>
          <w:rFonts w:ascii="Times New Roman" w:eastAsia="Calibri" w:hAnsi="Times New Roman"/>
          <w:color w:val="000000"/>
          <w:lang w:eastAsia="en-US"/>
        </w:rPr>
        <w:t>, </w:t>
      </w:r>
      <w:r>
        <w:rPr>
          <w:rFonts w:ascii="Times New Roman" w:eastAsia="Calibri" w:hAnsi="Times New Roman"/>
          <w:i/>
          <w:iCs/>
          <w:color w:val="000000"/>
          <w:lang w:eastAsia="en-US"/>
        </w:rPr>
        <w:t>8</w:t>
      </w:r>
      <w:r>
        <w:rPr>
          <w:rFonts w:ascii="Times New Roman" w:eastAsia="Calibri" w:hAnsi="Times New Roman"/>
          <w:color w:val="000000"/>
          <w:lang w:eastAsia="en-US"/>
        </w:rPr>
        <w:t xml:space="preserve">(3), 250–258. </w:t>
      </w:r>
      <w:hyperlink r:id="rId27">
        <w:r>
          <w:rPr>
            <w:rStyle w:val="Hyperlink"/>
            <w:rFonts w:ascii="Times New Roman" w:eastAsia="Calibri" w:hAnsi="Times New Roman"/>
            <w:lang w:eastAsia="en-US"/>
          </w:rPr>
          <w:t>https://doi.org/10.20473/jfiki.v8i32021.250-258</w:t>
        </w:r>
      </w:hyperlink>
      <w:r>
        <w:rPr>
          <w:rFonts w:ascii="Times New Roman" w:eastAsia="Calibri" w:hAnsi="Times New Roman"/>
          <w:color w:val="000000"/>
          <w:lang w:eastAsia="en-US"/>
        </w:rPr>
        <w:t>.</w:t>
      </w:r>
    </w:p>
    <w:p w14:paraId="54A7198C"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Putra Pratama, T. H., Putri Antika Yusniasari, Halisa Naura Imamah, Sherly Putri Andini, </w:t>
      </w:r>
      <w:proofErr w:type="spellStart"/>
      <w:r>
        <w:rPr>
          <w:rFonts w:ascii="Times New Roman" w:hAnsi="Times New Roman"/>
          <w:color w:val="000000"/>
        </w:rPr>
        <w:t>Safriella</w:t>
      </w:r>
      <w:proofErr w:type="spellEnd"/>
      <w:r>
        <w:rPr>
          <w:rFonts w:ascii="Times New Roman" w:hAnsi="Times New Roman"/>
          <w:color w:val="000000"/>
        </w:rPr>
        <w:t xml:space="preserve"> Salsabila </w:t>
      </w:r>
      <w:proofErr w:type="spellStart"/>
      <w:r>
        <w:rPr>
          <w:rFonts w:ascii="Times New Roman" w:hAnsi="Times New Roman"/>
          <w:color w:val="000000"/>
        </w:rPr>
        <w:t>Madania</w:t>
      </w:r>
      <w:proofErr w:type="spellEnd"/>
      <w:r>
        <w:rPr>
          <w:rFonts w:ascii="Times New Roman" w:hAnsi="Times New Roman"/>
          <w:color w:val="000000"/>
        </w:rPr>
        <w:t xml:space="preserve">, Najwa Shifa Sahara, Hasna Salvinia </w:t>
      </w:r>
      <w:proofErr w:type="spellStart"/>
      <w:r>
        <w:rPr>
          <w:rFonts w:ascii="Times New Roman" w:hAnsi="Times New Roman"/>
          <w:color w:val="000000"/>
        </w:rPr>
        <w:t>Ofanti</w:t>
      </w:r>
      <w:proofErr w:type="spellEnd"/>
      <w:r>
        <w:rPr>
          <w:rFonts w:ascii="Times New Roman" w:hAnsi="Times New Roman"/>
          <w:color w:val="000000"/>
        </w:rPr>
        <w:t xml:space="preserve">, Fatia </w:t>
      </w:r>
      <w:proofErr w:type="spellStart"/>
      <w:r>
        <w:rPr>
          <w:rFonts w:ascii="Times New Roman" w:hAnsi="Times New Roman"/>
          <w:color w:val="000000"/>
        </w:rPr>
        <w:t>Hilyatunnisa</w:t>
      </w:r>
      <w:proofErr w:type="spellEnd"/>
      <w:r>
        <w:rPr>
          <w:rFonts w:ascii="Times New Roman" w:hAnsi="Times New Roman"/>
          <w:color w:val="000000"/>
        </w:rPr>
        <w:t xml:space="preserve">, Nida </w:t>
      </w:r>
      <w:proofErr w:type="spellStart"/>
      <w:r>
        <w:rPr>
          <w:rFonts w:ascii="Times New Roman" w:hAnsi="Times New Roman"/>
          <w:color w:val="000000"/>
        </w:rPr>
        <w:t>Inva</w:t>
      </w:r>
      <w:proofErr w:type="spellEnd"/>
      <w:r>
        <w:rPr>
          <w:rFonts w:ascii="Times New Roman" w:hAnsi="Times New Roman"/>
          <w:color w:val="000000"/>
        </w:rPr>
        <w:t xml:space="preserve"> </w:t>
      </w:r>
      <w:proofErr w:type="spellStart"/>
      <w:r>
        <w:rPr>
          <w:rFonts w:ascii="Times New Roman" w:hAnsi="Times New Roman"/>
          <w:color w:val="000000"/>
        </w:rPr>
        <w:t>Tassya</w:t>
      </w:r>
      <w:proofErr w:type="spellEnd"/>
      <w:r>
        <w:rPr>
          <w:rFonts w:ascii="Times New Roman" w:hAnsi="Times New Roman"/>
          <w:color w:val="000000"/>
        </w:rPr>
        <w:t xml:space="preserve">, Maulana </w:t>
      </w:r>
      <w:proofErr w:type="spellStart"/>
      <w:r>
        <w:rPr>
          <w:rFonts w:ascii="Times New Roman" w:hAnsi="Times New Roman"/>
          <w:color w:val="000000"/>
        </w:rPr>
        <w:t>Khusnul</w:t>
      </w:r>
      <w:proofErr w:type="spellEnd"/>
      <w:r>
        <w:rPr>
          <w:rFonts w:ascii="Times New Roman" w:hAnsi="Times New Roman"/>
          <w:color w:val="000000"/>
        </w:rPr>
        <w:t xml:space="preserve"> Ghina, </w:t>
      </w:r>
      <w:proofErr w:type="spellStart"/>
      <w:r>
        <w:rPr>
          <w:rFonts w:ascii="Times New Roman" w:hAnsi="Times New Roman"/>
          <w:color w:val="000000"/>
        </w:rPr>
        <w:t>Naurah</w:t>
      </w:r>
      <w:proofErr w:type="spellEnd"/>
      <w:r>
        <w:rPr>
          <w:rFonts w:ascii="Times New Roman" w:hAnsi="Times New Roman"/>
          <w:color w:val="000000"/>
        </w:rPr>
        <w:t xml:space="preserve"> Syafiqah Larasati, </w:t>
      </w:r>
      <w:proofErr w:type="spellStart"/>
      <w:r>
        <w:rPr>
          <w:rFonts w:ascii="Times New Roman" w:hAnsi="Times New Roman"/>
          <w:color w:val="000000"/>
        </w:rPr>
        <w:t>Sucya</w:t>
      </w:r>
      <w:proofErr w:type="spellEnd"/>
      <w:r>
        <w:rPr>
          <w:rFonts w:ascii="Times New Roman" w:hAnsi="Times New Roman"/>
          <w:color w:val="000000"/>
        </w:rPr>
        <w:t xml:space="preserve"> Rahmawati, Citra </w:t>
      </w:r>
      <w:proofErr w:type="spellStart"/>
      <w:r>
        <w:rPr>
          <w:rFonts w:ascii="Times New Roman" w:hAnsi="Times New Roman"/>
          <w:color w:val="000000"/>
        </w:rPr>
        <w:t>Aulia</w:t>
      </w:r>
      <w:proofErr w:type="spellEnd"/>
      <w:r>
        <w:rPr>
          <w:rFonts w:ascii="Times New Roman" w:hAnsi="Times New Roman"/>
          <w:color w:val="000000"/>
        </w:rPr>
        <w:t xml:space="preserve"> Silvia, &amp; Elida Zairina. (2023). </w:t>
      </w:r>
      <w:proofErr w:type="spellStart"/>
      <w:r>
        <w:rPr>
          <w:rFonts w:ascii="Times New Roman" w:hAnsi="Times New Roman"/>
          <w:color w:val="000000"/>
        </w:rPr>
        <w:t>Profil</w:t>
      </w:r>
      <w:proofErr w:type="spellEnd"/>
      <w:r>
        <w:rPr>
          <w:rFonts w:ascii="Times New Roman" w:hAnsi="Times New Roman"/>
          <w:color w:val="000000"/>
        </w:rPr>
        <w:t xml:space="preserve"> </w:t>
      </w:r>
      <w:proofErr w:type="spellStart"/>
      <w:r>
        <w:rPr>
          <w:rFonts w:ascii="Times New Roman" w:hAnsi="Times New Roman"/>
          <w:color w:val="000000"/>
        </w:rPr>
        <w:t>Pengetahuan</w:t>
      </w:r>
      <w:proofErr w:type="spellEnd"/>
      <w:r>
        <w:rPr>
          <w:rFonts w:ascii="Times New Roman" w:hAnsi="Times New Roman"/>
          <w:color w:val="000000"/>
        </w:rPr>
        <w:t xml:space="preserve"> dan </w:t>
      </w:r>
      <w:proofErr w:type="spellStart"/>
      <w:r>
        <w:rPr>
          <w:rFonts w:ascii="Times New Roman" w:hAnsi="Times New Roman"/>
          <w:color w:val="000000"/>
        </w:rPr>
        <w:t>Perilaku</w:t>
      </w:r>
      <w:proofErr w:type="spellEnd"/>
      <w:r>
        <w:rPr>
          <w:rFonts w:ascii="Times New Roman" w:hAnsi="Times New Roman"/>
          <w:color w:val="000000"/>
        </w:rPr>
        <w:t xml:space="preserve"> Masyarakat </w:t>
      </w:r>
      <w:proofErr w:type="spellStart"/>
      <w:r>
        <w:rPr>
          <w:rFonts w:ascii="Times New Roman" w:hAnsi="Times New Roman"/>
          <w:color w:val="000000"/>
        </w:rPr>
        <w:t>terkait</w:t>
      </w:r>
      <w:proofErr w:type="spellEnd"/>
      <w:r>
        <w:rPr>
          <w:rFonts w:ascii="Times New Roman" w:hAnsi="Times New Roman"/>
          <w:color w:val="000000"/>
        </w:rPr>
        <w:t xml:space="preserve"> DAGUSIBU Obat yang </w:t>
      </w:r>
      <w:proofErr w:type="spellStart"/>
      <w:r>
        <w:rPr>
          <w:rFonts w:ascii="Times New Roman" w:hAnsi="Times New Roman"/>
          <w:color w:val="000000"/>
        </w:rPr>
        <w:t>Digunakan</w:t>
      </w:r>
      <w:proofErr w:type="spellEnd"/>
      <w:r>
        <w:rPr>
          <w:rFonts w:ascii="Times New Roman" w:hAnsi="Times New Roman"/>
          <w:color w:val="000000"/>
        </w:rPr>
        <w:t xml:space="preserve"> di Rumah </w:t>
      </w:r>
      <w:proofErr w:type="spellStart"/>
      <w:r>
        <w:rPr>
          <w:rFonts w:ascii="Times New Roman" w:hAnsi="Times New Roman"/>
          <w:color w:val="000000"/>
        </w:rPr>
        <w:t>Tangga</w:t>
      </w:r>
      <w:proofErr w:type="spellEnd"/>
      <w:r>
        <w:rPr>
          <w:rFonts w:ascii="Times New Roman" w:hAnsi="Times New Roman"/>
          <w:color w:val="000000"/>
        </w:rPr>
        <w:t xml:space="preserve"> di Surabaya. </w:t>
      </w:r>
      <w:proofErr w:type="spellStart"/>
      <w:r>
        <w:rPr>
          <w:rFonts w:ascii="Times New Roman" w:hAnsi="Times New Roman"/>
          <w:i/>
          <w:iCs/>
          <w:color w:val="000000"/>
        </w:rPr>
        <w:t>Jurnal</w:t>
      </w:r>
      <w:proofErr w:type="spellEnd"/>
      <w:r>
        <w:rPr>
          <w:rFonts w:ascii="Times New Roman" w:hAnsi="Times New Roman"/>
          <w:i/>
          <w:iCs/>
          <w:color w:val="000000"/>
        </w:rPr>
        <w:t xml:space="preserve"> Farmasi </w:t>
      </w:r>
      <w:proofErr w:type="spellStart"/>
      <w:r>
        <w:rPr>
          <w:rFonts w:ascii="Times New Roman" w:hAnsi="Times New Roman"/>
          <w:i/>
          <w:iCs/>
          <w:color w:val="000000"/>
        </w:rPr>
        <w:t>Komunitas</w:t>
      </w:r>
      <w:proofErr w:type="spellEnd"/>
      <w:r>
        <w:rPr>
          <w:rFonts w:ascii="Times New Roman" w:hAnsi="Times New Roman"/>
          <w:color w:val="000000"/>
        </w:rPr>
        <w:t xml:space="preserve">, 10(2), 183–188. </w:t>
      </w:r>
      <w:hyperlink r:id="rId28">
        <w:r>
          <w:rPr>
            <w:rStyle w:val="Hyperlink"/>
            <w:rFonts w:ascii="Times New Roman" w:hAnsi="Times New Roman"/>
          </w:rPr>
          <w:t>https://doi.org/10.20473/jfk.v10i2.42464</w:t>
        </w:r>
      </w:hyperlink>
    </w:p>
    <w:p w14:paraId="788B5E72"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Salam, M. A., Al-Amin, M. Y., Salam, M. T., Pawar, J. S., Akhter, N., </w:t>
      </w:r>
      <w:proofErr w:type="spellStart"/>
      <w:r>
        <w:rPr>
          <w:rFonts w:ascii="Times New Roman" w:hAnsi="Times New Roman"/>
          <w:color w:val="000000"/>
        </w:rPr>
        <w:t>Rabaan</w:t>
      </w:r>
      <w:proofErr w:type="spellEnd"/>
      <w:r>
        <w:rPr>
          <w:rFonts w:ascii="Times New Roman" w:hAnsi="Times New Roman"/>
          <w:color w:val="000000"/>
        </w:rPr>
        <w:t xml:space="preserve">, A. A., &amp; </w:t>
      </w:r>
      <w:proofErr w:type="spellStart"/>
      <w:r>
        <w:rPr>
          <w:rFonts w:ascii="Times New Roman" w:hAnsi="Times New Roman"/>
          <w:color w:val="000000"/>
        </w:rPr>
        <w:t>Alqumber</w:t>
      </w:r>
      <w:proofErr w:type="spellEnd"/>
      <w:r>
        <w:rPr>
          <w:rFonts w:ascii="Times New Roman" w:hAnsi="Times New Roman"/>
          <w:color w:val="000000"/>
        </w:rPr>
        <w:t xml:space="preserve">, M. A. A. (2023). </w:t>
      </w:r>
      <w:r>
        <w:rPr>
          <w:rFonts w:ascii="Times New Roman" w:hAnsi="Times New Roman"/>
          <w:i/>
          <w:iCs/>
          <w:color w:val="000000"/>
        </w:rPr>
        <w:t>Antimicrobial Resistance: A Growing Serious Threat for Global Public Health.</w:t>
      </w:r>
      <w:r>
        <w:rPr>
          <w:rFonts w:ascii="Times New Roman" w:hAnsi="Times New Roman"/>
          <w:color w:val="000000"/>
        </w:rPr>
        <w:t> </w:t>
      </w:r>
      <w:r>
        <w:rPr>
          <w:rFonts w:ascii="Times New Roman" w:hAnsi="Times New Roman"/>
          <w:i/>
          <w:iCs/>
          <w:color w:val="000000"/>
        </w:rPr>
        <w:t>Healthcare</w:t>
      </w:r>
      <w:r>
        <w:rPr>
          <w:rFonts w:ascii="Times New Roman" w:hAnsi="Times New Roman"/>
          <w:color w:val="000000"/>
        </w:rPr>
        <w:t>, </w:t>
      </w:r>
      <w:r>
        <w:rPr>
          <w:rFonts w:ascii="Times New Roman" w:hAnsi="Times New Roman"/>
          <w:i/>
          <w:iCs/>
          <w:color w:val="000000"/>
        </w:rPr>
        <w:t>11</w:t>
      </w:r>
      <w:r>
        <w:rPr>
          <w:rFonts w:ascii="Times New Roman" w:hAnsi="Times New Roman"/>
          <w:color w:val="000000"/>
        </w:rPr>
        <w:t xml:space="preserve">(13), 1946. </w:t>
      </w:r>
      <w:hyperlink r:id="rId29">
        <w:r>
          <w:rPr>
            <w:rStyle w:val="Hyperlink"/>
            <w:rFonts w:ascii="Times New Roman" w:hAnsi="Times New Roman"/>
          </w:rPr>
          <w:t>https://doi.org/10.3390/healthcare11131946</w:t>
        </w:r>
      </w:hyperlink>
    </w:p>
    <w:p w14:paraId="15F4E5BD"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Sugiyono. (2022). </w:t>
      </w:r>
      <w:r>
        <w:rPr>
          <w:rFonts w:ascii="Times New Roman" w:hAnsi="Times New Roman"/>
          <w:i/>
          <w:iCs/>
          <w:color w:val="000000"/>
        </w:rPr>
        <w:t xml:space="preserve">Metode </w:t>
      </w:r>
      <w:proofErr w:type="spellStart"/>
      <w:r>
        <w:rPr>
          <w:rFonts w:ascii="Times New Roman" w:hAnsi="Times New Roman"/>
          <w:i/>
          <w:iCs/>
          <w:color w:val="000000"/>
        </w:rPr>
        <w:t>Penelitian</w:t>
      </w:r>
      <w:proofErr w:type="spellEnd"/>
      <w:r>
        <w:rPr>
          <w:rFonts w:ascii="Times New Roman" w:hAnsi="Times New Roman"/>
          <w:i/>
          <w:iCs/>
          <w:color w:val="000000"/>
        </w:rPr>
        <w:t xml:space="preserve"> </w:t>
      </w:r>
      <w:proofErr w:type="spellStart"/>
      <w:r>
        <w:rPr>
          <w:rFonts w:ascii="Times New Roman" w:hAnsi="Times New Roman"/>
          <w:i/>
          <w:iCs/>
          <w:color w:val="000000"/>
        </w:rPr>
        <w:t>Kuantitatif</w:t>
      </w:r>
      <w:proofErr w:type="spellEnd"/>
      <w:r>
        <w:rPr>
          <w:rFonts w:ascii="Times New Roman" w:hAnsi="Times New Roman"/>
          <w:i/>
          <w:iCs/>
          <w:color w:val="000000"/>
        </w:rPr>
        <w:t xml:space="preserve">, </w:t>
      </w:r>
      <w:proofErr w:type="spellStart"/>
      <w:r>
        <w:rPr>
          <w:rFonts w:ascii="Times New Roman" w:hAnsi="Times New Roman"/>
          <w:i/>
          <w:iCs/>
          <w:color w:val="000000"/>
        </w:rPr>
        <w:t>Kualitatif</w:t>
      </w:r>
      <w:proofErr w:type="spellEnd"/>
      <w:r>
        <w:rPr>
          <w:rFonts w:ascii="Times New Roman" w:hAnsi="Times New Roman"/>
          <w:i/>
          <w:iCs/>
          <w:color w:val="000000"/>
        </w:rPr>
        <w:t>, dan R&amp;D</w:t>
      </w:r>
      <w:r>
        <w:rPr>
          <w:rFonts w:ascii="Times New Roman" w:hAnsi="Times New Roman"/>
          <w:color w:val="000000"/>
        </w:rPr>
        <w:t xml:space="preserve">. Bandung: </w:t>
      </w:r>
      <w:proofErr w:type="spellStart"/>
      <w:r>
        <w:rPr>
          <w:rFonts w:ascii="Times New Roman" w:hAnsi="Times New Roman"/>
          <w:color w:val="000000"/>
        </w:rPr>
        <w:t>Alfabeta</w:t>
      </w:r>
      <w:proofErr w:type="spellEnd"/>
      <w:r>
        <w:rPr>
          <w:rFonts w:ascii="Times New Roman" w:hAnsi="Times New Roman"/>
          <w:color w:val="000000"/>
        </w:rPr>
        <w:t>.</w:t>
      </w:r>
    </w:p>
    <w:p w14:paraId="78ED8094" w14:textId="18672DAF" w:rsidR="00E354FB" w:rsidRDefault="00000000" w:rsidP="007C1CE2">
      <w:pPr>
        <w:tabs>
          <w:tab w:val="left" w:pos="11340"/>
        </w:tabs>
        <w:autoSpaceDE w:val="0"/>
        <w:spacing w:after="120" w:line="240" w:lineRule="auto"/>
        <w:ind w:left="567" w:hanging="567"/>
        <w:jc w:val="both"/>
        <w:rPr>
          <w:rFonts w:ascii="Times New Roman" w:hAnsi="Times New Roman"/>
          <w:color w:val="000000"/>
          <w:lang w:val="id-ID"/>
        </w:rPr>
      </w:pPr>
      <w:proofErr w:type="spellStart"/>
      <w:r>
        <w:rPr>
          <w:rFonts w:ascii="Times New Roman" w:eastAsia="Calibri" w:hAnsi="Times New Roman"/>
          <w:color w:val="000000"/>
          <w:lang w:eastAsia="en-US"/>
        </w:rPr>
        <w:t>Umasyah</w:t>
      </w:r>
      <w:proofErr w:type="spellEnd"/>
      <w:r>
        <w:rPr>
          <w:rFonts w:ascii="Times New Roman" w:eastAsia="Calibri" w:hAnsi="Times New Roman"/>
          <w:color w:val="000000"/>
          <w:lang w:eastAsia="en-US"/>
        </w:rPr>
        <w:t xml:space="preserve">, A. (2024). </w:t>
      </w:r>
      <w:r w:rsidR="007C1CE2">
        <w:rPr>
          <w:rFonts w:ascii="Times New Roman" w:eastAsia="Calibri" w:hAnsi="Times New Roman"/>
          <w:color w:val="000000"/>
          <w:lang w:eastAsia="en-US"/>
        </w:rPr>
        <w:t xml:space="preserve">Gambaran Tingkat </w:t>
      </w:r>
      <w:proofErr w:type="spellStart"/>
      <w:r w:rsidR="007C1CE2">
        <w:rPr>
          <w:rFonts w:ascii="Times New Roman" w:eastAsia="Calibri" w:hAnsi="Times New Roman"/>
          <w:color w:val="000000"/>
          <w:lang w:eastAsia="en-US"/>
        </w:rPr>
        <w:t>Pengethuan</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Pasien</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Dengan</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Penggunaan</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Swamedikasi</w:t>
      </w:r>
      <w:proofErr w:type="spellEnd"/>
      <w:r w:rsidR="007C1CE2">
        <w:rPr>
          <w:rFonts w:ascii="Times New Roman" w:eastAsia="Calibri" w:hAnsi="Times New Roman"/>
          <w:color w:val="000000"/>
          <w:lang w:eastAsia="en-US"/>
        </w:rPr>
        <w:t xml:space="preserve"> Obat </w:t>
      </w:r>
      <w:proofErr w:type="spellStart"/>
      <w:r w:rsidR="007C1CE2">
        <w:rPr>
          <w:rFonts w:ascii="Times New Roman" w:eastAsia="Calibri" w:hAnsi="Times New Roman"/>
          <w:color w:val="000000"/>
          <w:lang w:eastAsia="en-US"/>
        </w:rPr>
        <w:t>Antibiotik</w:t>
      </w:r>
      <w:proofErr w:type="spellEnd"/>
      <w:r w:rsidR="007C1CE2">
        <w:rPr>
          <w:rFonts w:ascii="Times New Roman" w:eastAsia="Calibri" w:hAnsi="Times New Roman"/>
          <w:color w:val="000000"/>
          <w:lang w:eastAsia="en-US"/>
        </w:rPr>
        <w:t xml:space="preserve"> Di </w:t>
      </w:r>
      <w:proofErr w:type="spellStart"/>
      <w:r w:rsidR="007C1CE2">
        <w:rPr>
          <w:rFonts w:ascii="Times New Roman" w:eastAsia="Calibri" w:hAnsi="Times New Roman"/>
          <w:color w:val="000000"/>
          <w:lang w:eastAsia="en-US"/>
        </w:rPr>
        <w:t>Apotek</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Faturrahman</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Kecamatan</w:t>
      </w:r>
      <w:proofErr w:type="spellEnd"/>
      <w:r w:rsidR="007C1CE2">
        <w:rPr>
          <w:rFonts w:ascii="Times New Roman" w:eastAsia="Calibri" w:hAnsi="Times New Roman"/>
          <w:color w:val="000000"/>
          <w:lang w:eastAsia="en-US"/>
        </w:rPr>
        <w:t xml:space="preserve"> </w:t>
      </w:r>
      <w:proofErr w:type="spellStart"/>
      <w:r w:rsidR="007C1CE2">
        <w:rPr>
          <w:rFonts w:ascii="Times New Roman" w:eastAsia="Calibri" w:hAnsi="Times New Roman"/>
          <w:color w:val="000000"/>
          <w:lang w:eastAsia="en-US"/>
        </w:rPr>
        <w:t>Wattang</w:t>
      </w:r>
      <w:proofErr w:type="spellEnd"/>
      <w:r w:rsidR="007C1CE2">
        <w:rPr>
          <w:rFonts w:ascii="Times New Roman" w:eastAsia="Calibri" w:hAnsi="Times New Roman"/>
          <w:color w:val="000000"/>
          <w:lang w:eastAsia="en-US"/>
        </w:rPr>
        <w:t xml:space="preserve"> Pulu.</w:t>
      </w:r>
      <w:r>
        <w:rPr>
          <w:rFonts w:ascii="Times New Roman" w:eastAsia="Calibri" w:hAnsi="Times New Roman"/>
          <w:color w:val="000000"/>
          <w:lang w:eastAsia="en-US"/>
        </w:rPr>
        <w:t> </w:t>
      </w:r>
      <w:proofErr w:type="spellStart"/>
      <w:r>
        <w:rPr>
          <w:rFonts w:ascii="Times New Roman" w:eastAsia="Calibri" w:hAnsi="Times New Roman"/>
          <w:i/>
          <w:iCs/>
          <w:color w:val="000000"/>
          <w:lang w:eastAsia="en-US"/>
        </w:rPr>
        <w:t>Jurnal</w:t>
      </w:r>
      <w:proofErr w:type="spellEnd"/>
      <w:r>
        <w:rPr>
          <w:rFonts w:ascii="Times New Roman" w:eastAsia="Calibri" w:hAnsi="Times New Roman"/>
          <w:i/>
          <w:iCs/>
          <w:color w:val="000000"/>
          <w:lang w:eastAsia="en-US"/>
        </w:rPr>
        <w:t xml:space="preserve"> Farmasi Al-</w:t>
      </w:r>
      <w:proofErr w:type="spellStart"/>
      <w:r>
        <w:rPr>
          <w:rFonts w:ascii="Times New Roman" w:eastAsia="Calibri" w:hAnsi="Times New Roman"/>
          <w:i/>
          <w:iCs/>
          <w:color w:val="000000"/>
          <w:lang w:eastAsia="en-US"/>
        </w:rPr>
        <w:t>Ghafiqi</w:t>
      </w:r>
      <w:proofErr w:type="spellEnd"/>
      <w:r>
        <w:rPr>
          <w:rFonts w:ascii="Times New Roman" w:eastAsia="Calibri" w:hAnsi="Times New Roman"/>
          <w:color w:val="000000"/>
          <w:lang w:eastAsia="en-US"/>
        </w:rPr>
        <w:t>, </w:t>
      </w:r>
      <w:r>
        <w:rPr>
          <w:rFonts w:ascii="Times New Roman" w:eastAsia="Calibri" w:hAnsi="Times New Roman"/>
          <w:i/>
          <w:iCs/>
          <w:color w:val="000000"/>
          <w:lang w:eastAsia="en-US"/>
        </w:rPr>
        <w:t>1</w:t>
      </w:r>
      <w:r>
        <w:rPr>
          <w:rFonts w:ascii="Times New Roman" w:eastAsia="Calibri" w:hAnsi="Times New Roman"/>
          <w:color w:val="000000"/>
          <w:lang w:eastAsia="en-US"/>
        </w:rPr>
        <w:t xml:space="preserve">(1), 1-6. </w:t>
      </w:r>
      <w:r>
        <w:rPr>
          <w:rFonts w:ascii="Times New Roman" w:eastAsia="Calibri" w:hAnsi="Times New Roman"/>
          <w:i/>
          <w:iCs/>
          <w:color w:val="000000"/>
          <w:lang w:eastAsia="en-US"/>
        </w:rPr>
        <w:t>Retrieved from</w:t>
      </w:r>
      <w:r>
        <w:rPr>
          <w:rFonts w:ascii="Times New Roman" w:eastAsia="Calibri" w:hAnsi="Times New Roman"/>
          <w:color w:val="000000"/>
          <w:lang w:eastAsia="en-US"/>
        </w:rPr>
        <w:t xml:space="preserve"> </w:t>
      </w:r>
      <w:hyperlink r:id="rId30">
        <w:r>
          <w:rPr>
            <w:rStyle w:val="Hyperlink"/>
            <w:rFonts w:ascii="Times New Roman" w:eastAsia="Calibri" w:hAnsi="Times New Roman"/>
            <w:lang w:eastAsia="en-US"/>
          </w:rPr>
          <w:t>https://jurnal.itkesmusidrap.ac.id/JUFAL/article/view/835</w:t>
        </w:r>
      </w:hyperlink>
    </w:p>
    <w:p w14:paraId="765F3A58"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Utama, W. T., &amp; </w:t>
      </w:r>
      <w:proofErr w:type="spellStart"/>
      <w:r>
        <w:rPr>
          <w:rFonts w:ascii="Times New Roman" w:hAnsi="Times New Roman"/>
          <w:color w:val="000000"/>
        </w:rPr>
        <w:t>Zhohiroh</w:t>
      </w:r>
      <w:proofErr w:type="spellEnd"/>
      <w:r>
        <w:rPr>
          <w:rFonts w:ascii="Times New Roman" w:hAnsi="Times New Roman"/>
          <w:color w:val="000000"/>
        </w:rPr>
        <w:t xml:space="preserve">, J. F. (2023). </w:t>
      </w:r>
      <w:proofErr w:type="spellStart"/>
      <w:r>
        <w:rPr>
          <w:rFonts w:ascii="Times New Roman" w:hAnsi="Times New Roman"/>
          <w:color w:val="000000"/>
        </w:rPr>
        <w:t>Pengetahuan</w:t>
      </w:r>
      <w:proofErr w:type="spellEnd"/>
      <w:r>
        <w:rPr>
          <w:rFonts w:ascii="Times New Roman" w:hAnsi="Times New Roman"/>
          <w:color w:val="000000"/>
        </w:rPr>
        <w:t xml:space="preserve"> </w:t>
      </w:r>
      <w:proofErr w:type="spellStart"/>
      <w:r>
        <w:rPr>
          <w:rFonts w:ascii="Times New Roman" w:hAnsi="Times New Roman"/>
          <w:color w:val="000000"/>
        </w:rPr>
        <w:t>masyarakat</w:t>
      </w:r>
      <w:proofErr w:type="spellEnd"/>
      <w:r>
        <w:rPr>
          <w:rFonts w:ascii="Times New Roman" w:hAnsi="Times New Roman"/>
          <w:color w:val="000000"/>
        </w:rPr>
        <w:t xml:space="preserve"> </w:t>
      </w:r>
      <w:proofErr w:type="spellStart"/>
      <w:r>
        <w:rPr>
          <w:rFonts w:ascii="Times New Roman" w:hAnsi="Times New Roman"/>
          <w:color w:val="000000"/>
        </w:rPr>
        <w:t>dalam</w:t>
      </w:r>
      <w:proofErr w:type="spellEnd"/>
      <w:r>
        <w:rPr>
          <w:rFonts w:ascii="Times New Roman" w:hAnsi="Times New Roman"/>
          <w:color w:val="000000"/>
        </w:rPr>
        <w:t xml:space="preserve"> </w:t>
      </w:r>
      <w:proofErr w:type="spellStart"/>
      <w:r>
        <w:rPr>
          <w:rFonts w:ascii="Times New Roman" w:hAnsi="Times New Roman"/>
          <w:color w:val="000000"/>
        </w:rPr>
        <w:t>penyimpanan</w:t>
      </w:r>
      <w:proofErr w:type="spellEnd"/>
      <w:r>
        <w:rPr>
          <w:rFonts w:ascii="Times New Roman" w:hAnsi="Times New Roman"/>
          <w:color w:val="000000"/>
        </w:rPr>
        <w:t xml:space="preserve"> dan </w:t>
      </w:r>
      <w:proofErr w:type="spellStart"/>
      <w:r>
        <w:rPr>
          <w:rFonts w:ascii="Times New Roman" w:hAnsi="Times New Roman"/>
          <w:color w:val="000000"/>
        </w:rPr>
        <w:t>pembuangan</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sisa</w:t>
      </w:r>
      <w:proofErr w:type="spellEnd"/>
      <w:r>
        <w:rPr>
          <w:rFonts w:ascii="Times New Roman" w:hAnsi="Times New Roman"/>
          <w:color w:val="000000"/>
        </w:rPr>
        <w:t xml:space="preserve">,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rusak</w:t>
      </w:r>
      <w:proofErr w:type="spellEnd"/>
      <w:r>
        <w:rPr>
          <w:rFonts w:ascii="Times New Roman" w:hAnsi="Times New Roman"/>
          <w:color w:val="000000"/>
        </w:rPr>
        <w:t xml:space="preserve"> dan </w:t>
      </w:r>
      <w:proofErr w:type="spellStart"/>
      <w:r>
        <w:rPr>
          <w:rFonts w:ascii="Times New Roman" w:hAnsi="Times New Roman"/>
          <w:color w:val="000000"/>
        </w:rPr>
        <w:t>obat</w:t>
      </w:r>
      <w:proofErr w:type="spellEnd"/>
      <w:r>
        <w:rPr>
          <w:rFonts w:ascii="Times New Roman" w:hAnsi="Times New Roman"/>
          <w:color w:val="000000"/>
        </w:rPr>
        <w:t xml:space="preserve"> </w:t>
      </w:r>
      <w:proofErr w:type="spellStart"/>
      <w:r>
        <w:rPr>
          <w:rFonts w:ascii="Times New Roman" w:hAnsi="Times New Roman"/>
          <w:color w:val="000000"/>
        </w:rPr>
        <w:t>kedaluwarsa</w:t>
      </w:r>
      <w:proofErr w:type="spellEnd"/>
      <w:r>
        <w:rPr>
          <w:rFonts w:ascii="Times New Roman" w:hAnsi="Times New Roman"/>
          <w:color w:val="000000"/>
        </w:rPr>
        <w:t xml:space="preserve">. </w:t>
      </w:r>
      <w:proofErr w:type="spellStart"/>
      <w:r>
        <w:rPr>
          <w:rFonts w:ascii="Times New Roman" w:hAnsi="Times New Roman"/>
          <w:i/>
          <w:iCs/>
          <w:color w:val="000000"/>
        </w:rPr>
        <w:t>Medula</w:t>
      </w:r>
      <w:proofErr w:type="spellEnd"/>
      <w:r>
        <w:rPr>
          <w:rFonts w:ascii="Times New Roman" w:hAnsi="Times New Roman"/>
          <w:i/>
          <w:iCs/>
          <w:color w:val="000000"/>
        </w:rPr>
        <w:t>: Medical Profession Journal of Lampung</w:t>
      </w:r>
      <w:r>
        <w:rPr>
          <w:rFonts w:ascii="Times New Roman" w:hAnsi="Times New Roman"/>
          <w:color w:val="000000"/>
        </w:rPr>
        <w:t xml:space="preserve">, 13(2), 78–82. </w:t>
      </w:r>
    </w:p>
    <w:p w14:paraId="5767F088"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World Health Organization. (2023). </w:t>
      </w:r>
      <w:r>
        <w:rPr>
          <w:rFonts w:ascii="Times New Roman" w:hAnsi="Times New Roman"/>
          <w:i/>
          <w:iCs/>
          <w:color w:val="000000"/>
        </w:rPr>
        <w:t>Global Antimicrobial Resistance and Use Surveillance System (GLASS) Report 2023</w:t>
      </w:r>
      <w:r>
        <w:rPr>
          <w:rFonts w:ascii="Times New Roman" w:hAnsi="Times New Roman"/>
          <w:color w:val="000000"/>
        </w:rPr>
        <w:t>. Geneva: World Health Organization.</w:t>
      </w:r>
    </w:p>
    <w:p w14:paraId="533A3019"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Badan </w:t>
      </w:r>
      <w:proofErr w:type="spellStart"/>
      <w:r>
        <w:rPr>
          <w:rFonts w:ascii="Times New Roman" w:hAnsi="Times New Roman"/>
          <w:color w:val="000000"/>
        </w:rPr>
        <w:t>Pengawas</w:t>
      </w:r>
      <w:proofErr w:type="spellEnd"/>
      <w:r>
        <w:rPr>
          <w:rFonts w:ascii="Times New Roman" w:hAnsi="Times New Roman"/>
          <w:color w:val="000000"/>
        </w:rPr>
        <w:t xml:space="preserve"> Obat dan </w:t>
      </w:r>
      <w:proofErr w:type="spellStart"/>
      <w:r>
        <w:rPr>
          <w:rFonts w:ascii="Times New Roman" w:hAnsi="Times New Roman"/>
          <w:color w:val="000000"/>
        </w:rPr>
        <w:t>Makanan</w:t>
      </w:r>
      <w:proofErr w:type="spellEnd"/>
      <w:r>
        <w:rPr>
          <w:rFonts w:ascii="Times New Roman" w:hAnsi="Times New Roman"/>
          <w:color w:val="000000"/>
        </w:rPr>
        <w:t xml:space="preserve"> (BPOM) RI. (2020). </w:t>
      </w:r>
      <w:proofErr w:type="spellStart"/>
      <w:r>
        <w:rPr>
          <w:rFonts w:ascii="Times New Roman" w:hAnsi="Times New Roman"/>
          <w:color w:val="000000"/>
        </w:rPr>
        <w:t>Buku</w:t>
      </w:r>
      <w:proofErr w:type="spellEnd"/>
      <w:r>
        <w:rPr>
          <w:rFonts w:ascii="Times New Roman" w:hAnsi="Times New Roman"/>
          <w:color w:val="000000"/>
        </w:rPr>
        <w:t xml:space="preserve"> Saku </w:t>
      </w:r>
      <w:proofErr w:type="spellStart"/>
      <w:r>
        <w:rPr>
          <w:rFonts w:ascii="Times New Roman" w:hAnsi="Times New Roman"/>
          <w:color w:val="000000"/>
        </w:rPr>
        <w:t>Pedoman</w:t>
      </w:r>
      <w:proofErr w:type="spellEnd"/>
      <w:r>
        <w:rPr>
          <w:rFonts w:ascii="Times New Roman" w:hAnsi="Times New Roman"/>
          <w:color w:val="000000"/>
        </w:rPr>
        <w:t xml:space="preserve"> </w:t>
      </w:r>
      <w:proofErr w:type="spellStart"/>
      <w:r>
        <w:rPr>
          <w:rFonts w:ascii="Times New Roman" w:hAnsi="Times New Roman"/>
          <w:color w:val="000000"/>
        </w:rPr>
        <w:t>Pengelolaan</w:t>
      </w:r>
      <w:proofErr w:type="spellEnd"/>
      <w:r>
        <w:rPr>
          <w:rFonts w:ascii="Times New Roman" w:hAnsi="Times New Roman"/>
          <w:color w:val="000000"/>
        </w:rPr>
        <w:t xml:space="preserve"> Obat Sisa Rumah </w:t>
      </w:r>
      <w:proofErr w:type="spellStart"/>
      <w:r>
        <w:rPr>
          <w:rFonts w:ascii="Times New Roman" w:hAnsi="Times New Roman"/>
          <w:color w:val="000000"/>
        </w:rPr>
        <w:t>Tangga</w:t>
      </w:r>
      <w:proofErr w:type="spellEnd"/>
      <w:r>
        <w:rPr>
          <w:rFonts w:ascii="Times New Roman" w:hAnsi="Times New Roman"/>
          <w:color w:val="000000"/>
        </w:rPr>
        <w:t>. Jakarta: BPOM RI.</w:t>
      </w:r>
    </w:p>
    <w:p w14:paraId="07B2D735"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Kementerian Kesehatan Republik Indonesia. (2021). </w:t>
      </w:r>
      <w:proofErr w:type="spellStart"/>
      <w:r>
        <w:rPr>
          <w:rFonts w:ascii="Times New Roman" w:hAnsi="Times New Roman"/>
          <w:color w:val="000000"/>
        </w:rPr>
        <w:t>Peraturan</w:t>
      </w:r>
      <w:proofErr w:type="spellEnd"/>
      <w:r>
        <w:rPr>
          <w:rFonts w:ascii="Times New Roman" w:hAnsi="Times New Roman"/>
          <w:color w:val="000000"/>
        </w:rPr>
        <w:t xml:space="preserve"> Menteri Kesehatan Republik Indonesia </w:t>
      </w:r>
      <w:proofErr w:type="spellStart"/>
      <w:r>
        <w:rPr>
          <w:rFonts w:ascii="Times New Roman" w:hAnsi="Times New Roman"/>
          <w:color w:val="000000"/>
        </w:rPr>
        <w:t>Nomor</w:t>
      </w:r>
      <w:proofErr w:type="spellEnd"/>
      <w:r>
        <w:rPr>
          <w:rFonts w:ascii="Times New Roman" w:hAnsi="Times New Roman"/>
          <w:color w:val="000000"/>
        </w:rPr>
        <w:t xml:space="preserve"> 28 </w:t>
      </w:r>
      <w:proofErr w:type="spellStart"/>
      <w:r>
        <w:rPr>
          <w:rFonts w:ascii="Times New Roman" w:hAnsi="Times New Roman"/>
          <w:color w:val="000000"/>
        </w:rPr>
        <w:t>Tahun</w:t>
      </w:r>
      <w:proofErr w:type="spellEnd"/>
      <w:r>
        <w:rPr>
          <w:rFonts w:ascii="Times New Roman" w:hAnsi="Times New Roman"/>
          <w:color w:val="000000"/>
        </w:rPr>
        <w:t xml:space="preserve"> 2021 </w:t>
      </w:r>
      <w:proofErr w:type="spellStart"/>
      <w:r>
        <w:rPr>
          <w:rFonts w:ascii="Times New Roman" w:hAnsi="Times New Roman"/>
          <w:color w:val="000000"/>
        </w:rPr>
        <w:t>Tentang</w:t>
      </w:r>
      <w:proofErr w:type="spellEnd"/>
      <w:r>
        <w:rPr>
          <w:rFonts w:ascii="Times New Roman" w:hAnsi="Times New Roman"/>
          <w:color w:val="000000"/>
        </w:rPr>
        <w:t xml:space="preserve"> </w:t>
      </w:r>
      <w:proofErr w:type="spellStart"/>
      <w:r>
        <w:rPr>
          <w:rFonts w:ascii="Times New Roman" w:hAnsi="Times New Roman"/>
          <w:color w:val="000000"/>
        </w:rPr>
        <w:t>Pedoman</w:t>
      </w:r>
      <w:proofErr w:type="spellEnd"/>
      <w:r>
        <w:rPr>
          <w:rFonts w:ascii="Times New Roman" w:hAnsi="Times New Roman"/>
          <w:color w:val="000000"/>
        </w:rPr>
        <w:t xml:space="preserve"> </w:t>
      </w:r>
      <w:proofErr w:type="spellStart"/>
      <w:r>
        <w:rPr>
          <w:rFonts w:ascii="Times New Roman" w:hAnsi="Times New Roman"/>
          <w:color w:val="000000"/>
        </w:rPr>
        <w:t>Penggunaan</w:t>
      </w:r>
      <w:proofErr w:type="spellEnd"/>
      <w:r>
        <w:rPr>
          <w:rFonts w:ascii="Times New Roman" w:hAnsi="Times New Roman"/>
          <w:color w:val="000000"/>
        </w:rPr>
        <w:t xml:space="preserve"> </w:t>
      </w:r>
      <w:proofErr w:type="spellStart"/>
      <w:r>
        <w:rPr>
          <w:rFonts w:ascii="Times New Roman" w:hAnsi="Times New Roman"/>
          <w:color w:val="000000"/>
        </w:rPr>
        <w:t>Antibiotik</w:t>
      </w:r>
      <w:proofErr w:type="spellEnd"/>
      <w:r>
        <w:rPr>
          <w:rFonts w:ascii="Times New Roman" w:hAnsi="Times New Roman"/>
          <w:color w:val="000000"/>
        </w:rPr>
        <w:t xml:space="preserve">. Jakarta: </w:t>
      </w:r>
      <w:proofErr w:type="spellStart"/>
      <w:r>
        <w:rPr>
          <w:rFonts w:ascii="Times New Roman" w:hAnsi="Times New Roman"/>
          <w:color w:val="000000"/>
        </w:rPr>
        <w:t>Kemenkes</w:t>
      </w:r>
      <w:proofErr w:type="spellEnd"/>
      <w:r>
        <w:rPr>
          <w:rFonts w:ascii="Times New Roman" w:hAnsi="Times New Roman"/>
          <w:color w:val="000000"/>
        </w:rPr>
        <w:t xml:space="preserve"> RI.</w:t>
      </w:r>
    </w:p>
    <w:p w14:paraId="008AAA93" w14:textId="77777777" w:rsidR="00E354FB" w:rsidRDefault="00000000" w:rsidP="007C1CE2">
      <w:pPr>
        <w:tabs>
          <w:tab w:val="left" w:pos="11340"/>
        </w:tabs>
        <w:autoSpaceDE w:val="0"/>
        <w:spacing w:after="120" w:line="240" w:lineRule="auto"/>
        <w:ind w:left="567" w:hanging="567"/>
        <w:jc w:val="both"/>
        <w:rPr>
          <w:rFonts w:ascii="Times New Roman" w:hAnsi="Times New Roman"/>
          <w:color w:val="000000"/>
        </w:rPr>
      </w:pPr>
      <w:r>
        <w:rPr>
          <w:rFonts w:ascii="Times New Roman" w:hAnsi="Times New Roman"/>
          <w:color w:val="000000"/>
        </w:rPr>
        <w:t xml:space="preserve">Azwar, S. (2012). </w:t>
      </w:r>
      <w:proofErr w:type="spellStart"/>
      <w:r>
        <w:rPr>
          <w:rFonts w:ascii="Times New Roman" w:hAnsi="Times New Roman"/>
          <w:color w:val="000000"/>
        </w:rPr>
        <w:t>Reliabilitas</w:t>
      </w:r>
      <w:proofErr w:type="spellEnd"/>
      <w:r>
        <w:rPr>
          <w:rFonts w:ascii="Times New Roman" w:hAnsi="Times New Roman"/>
          <w:color w:val="000000"/>
        </w:rPr>
        <w:t xml:space="preserve"> dan </w:t>
      </w:r>
      <w:proofErr w:type="spellStart"/>
      <w:r>
        <w:rPr>
          <w:rFonts w:ascii="Times New Roman" w:hAnsi="Times New Roman"/>
          <w:color w:val="000000"/>
        </w:rPr>
        <w:t>Validitas</w:t>
      </w:r>
      <w:proofErr w:type="spellEnd"/>
      <w:r>
        <w:rPr>
          <w:rFonts w:ascii="Times New Roman" w:hAnsi="Times New Roman"/>
          <w:color w:val="000000"/>
        </w:rPr>
        <w:t xml:space="preserve"> (</w:t>
      </w:r>
      <w:proofErr w:type="spellStart"/>
      <w:r>
        <w:rPr>
          <w:rFonts w:ascii="Times New Roman" w:hAnsi="Times New Roman"/>
          <w:color w:val="000000"/>
        </w:rPr>
        <w:t>Edisi</w:t>
      </w:r>
      <w:proofErr w:type="spellEnd"/>
      <w:r>
        <w:rPr>
          <w:rFonts w:ascii="Times New Roman" w:hAnsi="Times New Roman"/>
          <w:color w:val="000000"/>
        </w:rPr>
        <w:t xml:space="preserve"> 4). Pustaka Pelajar.</w:t>
      </w:r>
    </w:p>
    <w:p w14:paraId="62BE704A" w14:textId="77777777" w:rsidR="00E354FB" w:rsidRDefault="00E354FB">
      <w:pPr>
        <w:tabs>
          <w:tab w:val="left" w:pos="11340"/>
        </w:tabs>
        <w:autoSpaceDE w:val="0"/>
        <w:spacing w:after="0" w:line="240" w:lineRule="auto"/>
        <w:ind w:left="567" w:hanging="567"/>
        <w:jc w:val="both"/>
      </w:pPr>
    </w:p>
    <w:sectPr w:rsidR="00E354FB" w:rsidSect="007C1CE2">
      <w:headerReference w:type="default" r:id="rId31"/>
      <w:footerReference w:type="default" r:id="rId32"/>
      <w:pgSz w:w="11906" w:h="16838"/>
      <w:pgMar w:top="1021" w:right="1134" w:bottom="1134" w:left="1701" w:header="510" w:footer="454" w:gutter="0"/>
      <w:pgNumType w:start="157"/>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22B8" w14:textId="77777777" w:rsidR="000827B2" w:rsidRDefault="000827B2">
      <w:pPr>
        <w:spacing w:line="240" w:lineRule="auto"/>
      </w:pPr>
      <w:r>
        <w:separator/>
      </w:r>
    </w:p>
  </w:endnote>
  <w:endnote w:type="continuationSeparator" w:id="0">
    <w:p w14:paraId="576F1848" w14:textId="77777777" w:rsidR="000827B2" w:rsidRDefault="000827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jaVu Sans;Malgun Gothic Semil">
    <w:altName w:val="Segoe Print"/>
    <w:charset w:val="00"/>
    <w:family w:val="auto"/>
    <w:pitch w:val="default"/>
  </w:font>
  <w:font w:name="Tahoma">
    <w:panose1 w:val="020B0604030504040204"/>
    <w:charset w:val="00"/>
    <w:family w:val="swiss"/>
    <w:pitch w:val="variable"/>
    <w:sig w:usb0="E1002EFF" w:usb1="C000605B" w:usb2="00000029" w:usb3="00000000" w:csb0="000101FF" w:csb1="00000000"/>
  </w:font>
  <w:font w:name="FreeSans">
    <w:altName w:val="Segoe Print"/>
    <w:charset w:val="00"/>
    <w:family w:val="auto"/>
    <w:pitch w:val="default"/>
  </w:font>
  <w:font w:name="Liberation Sans">
    <w:altName w:val="Arial"/>
    <w:charset w:val="00"/>
    <w:family w:val="swiss"/>
    <w:pitch w:val="default"/>
  </w:font>
  <w:font w:name="Noto Sans CJK SC">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Karla">
    <w:altName w:val="Segoe Print"/>
    <w:charset w:val="00"/>
    <w:family w:val="auto"/>
    <w:pitch w:val="variable"/>
    <w:sig w:usb0="A00000E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429940"/>
      <w:docPartObj>
        <w:docPartGallery w:val="Page Numbers (Bottom of Page)"/>
        <w:docPartUnique/>
      </w:docPartObj>
    </w:sdtPr>
    <w:sdtEndPr>
      <w:rPr>
        <w:rFonts w:ascii="Times New Roman" w:hAnsi="Times New Roman"/>
        <w:noProof/>
      </w:rPr>
    </w:sdtEndPr>
    <w:sdtContent>
      <w:p w14:paraId="1C093347" w14:textId="6DEC5249" w:rsidR="007C1CE2" w:rsidRPr="007C1CE2" w:rsidRDefault="007C1CE2">
        <w:pPr>
          <w:pStyle w:val="Footer"/>
          <w:jc w:val="center"/>
          <w:rPr>
            <w:rFonts w:ascii="Times New Roman" w:hAnsi="Times New Roman"/>
          </w:rPr>
        </w:pPr>
        <w:r w:rsidRPr="007C1CE2">
          <w:rPr>
            <w:rFonts w:ascii="Times New Roman" w:hAnsi="Times New Roman"/>
          </w:rPr>
          <w:fldChar w:fldCharType="begin"/>
        </w:r>
        <w:r w:rsidRPr="007C1CE2">
          <w:rPr>
            <w:rFonts w:ascii="Times New Roman" w:hAnsi="Times New Roman"/>
          </w:rPr>
          <w:instrText xml:space="preserve"> PAGE   \* MERGEFORMAT </w:instrText>
        </w:r>
        <w:r w:rsidRPr="007C1CE2">
          <w:rPr>
            <w:rFonts w:ascii="Times New Roman" w:hAnsi="Times New Roman"/>
          </w:rPr>
          <w:fldChar w:fldCharType="separate"/>
        </w:r>
        <w:r w:rsidRPr="007C1CE2">
          <w:rPr>
            <w:rFonts w:ascii="Times New Roman" w:hAnsi="Times New Roman"/>
            <w:noProof/>
          </w:rPr>
          <w:t>2</w:t>
        </w:r>
        <w:r w:rsidRPr="007C1CE2">
          <w:rPr>
            <w:rFonts w:ascii="Times New Roman" w:hAnsi="Times New Roman"/>
            <w:noProof/>
          </w:rPr>
          <w:fldChar w:fldCharType="end"/>
        </w:r>
      </w:p>
    </w:sdtContent>
  </w:sdt>
  <w:p w14:paraId="42FB4787" w14:textId="77777777" w:rsidR="00E354FB" w:rsidRDefault="00E354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A4EBD" w14:textId="77777777" w:rsidR="000827B2" w:rsidRDefault="000827B2">
      <w:pPr>
        <w:spacing w:after="0"/>
      </w:pPr>
      <w:r>
        <w:separator/>
      </w:r>
    </w:p>
  </w:footnote>
  <w:footnote w:type="continuationSeparator" w:id="0">
    <w:p w14:paraId="5E4CFAD5" w14:textId="77777777" w:rsidR="000827B2" w:rsidRDefault="000827B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D58F" w14:textId="03AC9B63" w:rsidR="00E354FB" w:rsidRDefault="00000000" w:rsidP="007C1CE2">
    <w:pPr>
      <w:pStyle w:val="Header"/>
      <w:spacing w:after="0" w:line="240" w:lineRule="auto"/>
      <w:jc w:val="center"/>
      <w:rPr>
        <w:rFonts w:ascii="Times New Roman" w:hAnsi="Times New Roman"/>
        <w:color w:val="2E74B5"/>
        <w:sz w:val="18"/>
        <w:szCs w:val="18"/>
      </w:rPr>
    </w:pPr>
    <w:r>
      <w:rPr>
        <w:noProof/>
      </w:rPr>
      <w:drawing>
        <wp:anchor distT="0" distB="0" distL="114935" distR="114935" simplePos="0" relativeHeight="251659264" behindDoc="1" locked="0" layoutInCell="0" allowOverlap="1" wp14:anchorId="09B800C3" wp14:editId="7301F741">
          <wp:simplePos x="0" y="0"/>
          <wp:positionH relativeFrom="column">
            <wp:posOffset>-542290</wp:posOffset>
          </wp:positionH>
          <wp:positionV relativeFrom="paragraph">
            <wp:posOffset>-331470</wp:posOffset>
          </wp:positionV>
          <wp:extent cx="6408420" cy="550545"/>
          <wp:effectExtent l="0" t="0" r="0" b="0"/>
          <wp:wrapTight wrapText="bothSides">
            <wp:wrapPolygon edited="0">
              <wp:start x="0" y="0"/>
              <wp:lineTo x="0" y="20927"/>
              <wp:lineTo x="21510" y="20927"/>
              <wp:lineTo x="21510" y="0"/>
              <wp:lineTo x="0" y="0"/>
            </wp:wrapPolygon>
          </wp:wrapTight>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extLst>
                      <a:ext uri="{28A0092B-C50C-407E-A947-70E740481C1C}">
                        <a14:useLocalDpi xmlns:a14="http://schemas.microsoft.com/office/drawing/2010/main" val="0"/>
                      </a:ext>
                    </a:extLst>
                  </a:blip>
                  <a:srcRect l="-5" t="-34" r="-5" b="-34"/>
                  <a:stretch>
                    <a:fillRect/>
                  </a:stretch>
                </pic:blipFill>
                <pic:spPr>
                  <a:xfrm>
                    <a:off x="0" y="0"/>
                    <a:ext cx="6408420" cy="550545"/>
                  </a:xfrm>
                  <a:prstGeom prst="rect">
                    <a:avLst/>
                  </a:prstGeom>
                  <a:noFill/>
                  <a:ln>
                    <a:noFill/>
                  </a:ln>
                </pic:spPr>
              </pic:pic>
            </a:graphicData>
          </a:graphic>
        </wp:anchor>
      </w:drawing>
    </w:r>
    <w:hyperlink r:id="rId2">
      <w:r>
        <w:rPr>
          <w:rStyle w:val="Hyperlink"/>
          <w:rFonts w:ascii="Times New Roman" w:hAnsi="Times New Roman"/>
          <w:sz w:val="18"/>
          <w:szCs w:val="18"/>
        </w:rPr>
        <w:t>https://ejurnal.universitas-bth.ac.id/index.php/P3M_JUPEMAS/index</w:t>
      </w:r>
    </w:hyperlink>
    <w:r>
      <w:rPr>
        <w:rFonts w:ascii="Times New Roman" w:hAnsi="Times New Roman"/>
        <w:color w:val="2E74B5"/>
        <w:sz w:val="18"/>
        <w:szCs w:val="18"/>
      </w:rPr>
      <w:t xml:space="preserve"> </w:t>
    </w:r>
  </w:p>
  <w:p w14:paraId="4787B54D" w14:textId="6461B66E" w:rsidR="00E354FB" w:rsidRDefault="00000000">
    <w:pPr>
      <w:pStyle w:val="Header"/>
      <w:spacing w:after="0" w:line="240" w:lineRule="auto"/>
      <w:jc w:val="center"/>
    </w:pPr>
    <w:r>
      <w:rPr>
        <w:noProof/>
      </w:rPr>
      <mc:AlternateContent>
        <mc:Choice Requires="wps">
          <w:drawing>
            <wp:anchor distT="0" distB="0" distL="114935" distR="114935" simplePos="0" relativeHeight="251660288" behindDoc="1" locked="0" layoutInCell="1" allowOverlap="1" wp14:anchorId="2D775E38" wp14:editId="57664982">
              <wp:simplePos x="0" y="0"/>
              <wp:positionH relativeFrom="column">
                <wp:posOffset>-1042035</wp:posOffset>
              </wp:positionH>
              <wp:positionV relativeFrom="paragraph">
                <wp:posOffset>230505</wp:posOffset>
              </wp:positionV>
              <wp:extent cx="7521575" cy="1270"/>
              <wp:effectExtent l="0" t="0" r="3175" b="17780"/>
              <wp:wrapNone/>
              <wp:docPr id="1933089271" name="Straight Arrow Connector 2"/>
              <wp:cNvGraphicFramePr/>
              <a:graphic xmlns:a="http://schemas.openxmlformats.org/drawingml/2006/main">
                <a:graphicData uri="http://schemas.microsoft.com/office/word/2010/wordprocessingShape">
                  <wps:wsp>
                    <wps:cNvCnPr/>
                    <wps:spPr>
                      <a:xfrm>
                        <a:off x="0" y="0"/>
                        <a:ext cx="7521575" cy="1270"/>
                      </a:xfrm>
                      <a:prstGeom prst="straightConnector1">
                        <a:avLst/>
                      </a:prstGeom>
                      <a:ln w="9360">
                        <a:solidFill>
                          <a:srgbClr val="000000"/>
                        </a:solidFill>
                        <a:miter/>
                      </a:ln>
                    </wps:spPr>
                    <wps:bodyPr/>
                  </wps:wsp>
                </a:graphicData>
              </a:graphic>
            </wp:anchor>
          </w:drawing>
        </mc:Choice>
        <mc:Fallback xmlns:wpsCustomData="http://www.wps.cn/officeDocument/2013/wpsCustomData">
          <w:pict>
            <v:shape id="Straight Arrow Connector 2" o:spid="_x0000_s1026" o:spt="32" type="#_x0000_t32" style="position:absolute;left:0pt;margin-left:-82.05pt;margin-top:18.15pt;height:0.1pt;width:592.25pt;z-index:-251656192;mso-width-relative:page;mso-height-relative:page;" filled="f" stroked="t" coordsize="21600,21600" o:gfxdata="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q4bCmtQAAAALAQAADwAAAAAAAAABACAAAAAiAAAAZHJzL2Rvd25yZXYueG1sUEsBAhQA&#10;FAAAAAgAh07iQMb5h+i9AQAAggMAAA4AAAAAAAAAAQAgAAAAIwEAAGRycy9lMm9Eb2MueG1sUEsF&#10;BgAAAAAGAAYAWQEAAFIFAAAAAA==&#10;">
              <v:fill on="f" focussize="0,0"/>
              <v:stroke weight="0.737007874015748pt" color="#000000" joinstyle="miter"/>
              <v:imagedata o:title=""/>
              <o:lock v:ext="edit" aspectratio="f"/>
            </v:shape>
          </w:pict>
        </mc:Fallback>
      </mc:AlternateContent>
    </w:r>
    <w:r>
      <w:rPr>
        <w:rFonts w:ascii="Times New Roman" w:hAnsi="Times New Roman"/>
        <w:sz w:val="20"/>
        <w:szCs w:val="20"/>
      </w:rPr>
      <w:t xml:space="preserve">e-ISSN: </w:t>
    </w:r>
    <w:hyperlink r:id="rId3" w:tgtFrame="_blank">
      <w:r>
        <w:rPr>
          <w:rStyle w:val="Hyperlink"/>
          <w:rFonts w:ascii="Times New Roman" w:hAnsi="Times New Roman"/>
          <w:color w:val="000000"/>
          <w:sz w:val="20"/>
          <w:szCs w:val="20"/>
          <w:u w:val="none"/>
          <w:shd w:val="clear" w:color="auto" w:fill="FFFFFF"/>
        </w:rPr>
        <w:t>2722-0486</w:t>
      </w:r>
    </w:hyperlink>
    <w:r>
      <w:rPr>
        <w:rFonts w:ascii="Times New Roman" w:hAnsi="Times New Roman"/>
        <w:sz w:val="20"/>
        <w:szCs w:val="20"/>
      </w:rPr>
      <w:t xml:space="preserve">; Volume </w:t>
    </w:r>
    <w:r w:rsidR="007C1CE2">
      <w:rPr>
        <w:rFonts w:ascii="Times New Roman" w:hAnsi="Times New Roman"/>
        <w:sz w:val="20"/>
        <w:szCs w:val="20"/>
      </w:rPr>
      <w:t>7</w:t>
    </w:r>
    <w:r>
      <w:rPr>
        <w:rFonts w:ascii="Times New Roman" w:hAnsi="Times New Roman"/>
        <w:sz w:val="20"/>
        <w:szCs w:val="20"/>
      </w:rPr>
      <w:t xml:space="preserve">, No </w:t>
    </w:r>
    <w:r w:rsidR="007C1CE2">
      <w:rPr>
        <w:rFonts w:ascii="Times New Roman" w:hAnsi="Times New Roman"/>
        <w:sz w:val="20"/>
        <w:szCs w:val="20"/>
      </w:rPr>
      <w:t>2, Oktober</w:t>
    </w:r>
    <w:r>
      <w:rPr>
        <w:rFonts w:ascii="Times New Roman" w:hAnsi="Times New Roman"/>
        <w:sz w:val="20"/>
        <w:szCs w:val="20"/>
      </w:rPr>
      <w:t xml:space="preserve"> 2</w:t>
    </w:r>
    <w:r w:rsidR="007C1CE2">
      <w:rPr>
        <w:rFonts w:ascii="Times New Roman" w:hAnsi="Times New Roman"/>
        <w:sz w:val="20"/>
        <w:szCs w:val="20"/>
      </w:rPr>
      <w:t>026</w:t>
    </w:r>
  </w:p>
  <w:p w14:paraId="3C432975" w14:textId="77777777" w:rsidR="00E354FB" w:rsidRDefault="00E354FB">
    <w:pPr>
      <w:pStyle w:val="Header"/>
      <w:spacing w:after="0" w:line="240" w:lineRule="auto"/>
      <w:jc w:val="center"/>
      <w:rPr>
        <w:rFonts w:ascii="Times New Roman" w:hAnsi="Times New Roman"/>
        <w:sz w:val="20"/>
        <w:szCs w:val="20"/>
      </w:rPr>
    </w:pPr>
  </w:p>
  <w:p w14:paraId="779A4937" w14:textId="77777777" w:rsidR="00E354FB" w:rsidRDefault="00E354FB">
    <w:pPr>
      <w:pStyle w:val="Header"/>
      <w:spacing w:after="0" w:line="240" w:lineRule="auto"/>
      <w:jc w:val="center"/>
      <w:rPr>
        <w:rFonts w:ascii="Times New Roman" w:hAnsi="Times New Roman"/>
        <w:sz w:val="20"/>
        <w:szCs w:val="20"/>
      </w:rPr>
    </w:pPr>
  </w:p>
  <w:p w14:paraId="74F7A968" w14:textId="77777777" w:rsidR="00E354FB" w:rsidRDefault="00E354FB">
    <w:pPr>
      <w:pStyle w:val="Header"/>
      <w:spacing w:after="0" w:line="240" w:lineRule="auto"/>
      <w:jc w:val="right"/>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306ED"/>
    <w:multiLevelType w:val="multilevel"/>
    <w:tmpl w:val="B5E306ED"/>
    <w:lvl w:ilvl="0">
      <w:start w:val="5"/>
      <w:numFmt w:val="lowerLetter"/>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F205925"/>
    <w:multiLevelType w:val="multilevel"/>
    <w:tmpl w:val="BF205925"/>
    <w:lvl w:ilvl="0">
      <w:start w:val="1"/>
      <w:numFmt w:val="decimal"/>
      <w:lvlText w:val="%1)"/>
      <w:lvlJc w:val="left"/>
      <w:pPr>
        <w:tabs>
          <w:tab w:val="left" w:pos="1080"/>
        </w:tabs>
        <w:ind w:left="1080" w:hanging="360"/>
      </w:pPr>
    </w:lvl>
    <w:lvl w:ilvl="1">
      <w:start w:val="1"/>
      <w:numFmt w:val="decimal"/>
      <w:lvlText w:val="%2)"/>
      <w:lvlJc w:val="left"/>
      <w:pPr>
        <w:tabs>
          <w:tab w:val="left" w:pos="0"/>
        </w:tabs>
        <w:ind w:left="1800" w:hanging="360"/>
      </w:pPr>
    </w:lvl>
    <w:lvl w:ilvl="2">
      <w:start w:val="1"/>
      <w:numFmt w:val="decimal"/>
      <w:lvlText w:val="%3."/>
      <w:lvlJc w:val="left"/>
      <w:pPr>
        <w:tabs>
          <w:tab w:val="left" w:pos="2520"/>
        </w:tabs>
        <w:ind w:left="2520" w:hanging="360"/>
      </w:pPr>
    </w:lvl>
    <w:lvl w:ilvl="3">
      <w:start w:val="1"/>
      <w:numFmt w:val="decimal"/>
      <w:lvlText w:val="%4."/>
      <w:lvlJc w:val="left"/>
      <w:pPr>
        <w:tabs>
          <w:tab w:val="left" w:pos="3240"/>
        </w:tabs>
        <w:ind w:left="3240" w:hanging="360"/>
      </w:pPr>
    </w:lvl>
    <w:lvl w:ilvl="4">
      <w:start w:val="1"/>
      <w:numFmt w:val="decimal"/>
      <w:lvlText w:val="%5."/>
      <w:lvlJc w:val="left"/>
      <w:pPr>
        <w:tabs>
          <w:tab w:val="left" w:pos="3960"/>
        </w:tabs>
        <w:ind w:left="3960" w:hanging="360"/>
      </w:pPr>
    </w:lvl>
    <w:lvl w:ilvl="5">
      <w:start w:val="1"/>
      <w:numFmt w:val="decimal"/>
      <w:lvlText w:val="%6."/>
      <w:lvlJc w:val="left"/>
      <w:pPr>
        <w:tabs>
          <w:tab w:val="left" w:pos="4680"/>
        </w:tabs>
        <w:ind w:left="4680" w:hanging="360"/>
      </w:pPr>
    </w:lvl>
    <w:lvl w:ilvl="6">
      <w:start w:val="1"/>
      <w:numFmt w:val="decimal"/>
      <w:lvlText w:val="%7."/>
      <w:lvlJc w:val="left"/>
      <w:pPr>
        <w:tabs>
          <w:tab w:val="left" w:pos="5400"/>
        </w:tabs>
        <w:ind w:left="5400" w:hanging="360"/>
      </w:pPr>
    </w:lvl>
    <w:lvl w:ilvl="7">
      <w:start w:val="1"/>
      <w:numFmt w:val="decimal"/>
      <w:lvlText w:val="%8."/>
      <w:lvlJc w:val="left"/>
      <w:pPr>
        <w:tabs>
          <w:tab w:val="left" w:pos="6120"/>
        </w:tabs>
        <w:ind w:left="6120" w:hanging="360"/>
      </w:pPr>
    </w:lvl>
    <w:lvl w:ilvl="8">
      <w:start w:val="1"/>
      <w:numFmt w:val="decimal"/>
      <w:lvlText w:val="%9."/>
      <w:lvlJc w:val="left"/>
      <w:pPr>
        <w:tabs>
          <w:tab w:val="left" w:pos="6840"/>
        </w:tabs>
        <w:ind w:left="6840" w:hanging="360"/>
      </w:pPr>
    </w:lvl>
  </w:abstractNum>
  <w:abstractNum w:abstractNumId="2" w15:restartNumberingAfterBreak="0">
    <w:nsid w:val="CF092B84"/>
    <w:multiLevelType w:val="multilevel"/>
    <w:tmpl w:val="CF092B84"/>
    <w:lvl w:ilvl="0">
      <w:start w:val="1"/>
      <w:numFmt w:val="decimal"/>
      <w:lvlText w:val="%1."/>
      <w:lvlJc w:val="left"/>
      <w:pPr>
        <w:tabs>
          <w:tab w:val="left" w:pos="0"/>
        </w:tabs>
        <w:ind w:left="360" w:hanging="360"/>
      </w:pPr>
    </w:lvl>
    <w:lvl w:ilvl="1">
      <w:start w:val="1"/>
      <w:numFmt w:val="lowerLetter"/>
      <w:lvlText w:val="%2."/>
      <w:lvlJc w:val="left"/>
      <w:pPr>
        <w:tabs>
          <w:tab w:val="left" w:pos="0"/>
        </w:tabs>
        <w:ind w:left="1080" w:hanging="360"/>
      </w:pPr>
    </w:lvl>
    <w:lvl w:ilvl="2">
      <w:start w:val="1"/>
      <w:numFmt w:val="lowerRoman"/>
      <w:lvlText w:val="%3."/>
      <w:lvlJc w:val="right"/>
      <w:pPr>
        <w:tabs>
          <w:tab w:val="left" w:pos="0"/>
        </w:tabs>
        <w:ind w:left="1800" w:hanging="180"/>
      </w:pPr>
    </w:lvl>
    <w:lvl w:ilvl="3">
      <w:start w:val="1"/>
      <w:numFmt w:val="decimal"/>
      <w:lvlText w:val="%4."/>
      <w:lvlJc w:val="left"/>
      <w:pPr>
        <w:tabs>
          <w:tab w:val="left" w:pos="0"/>
        </w:tabs>
        <w:ind w:left="2520" w:hanging="360"/>
      </w:pPr>
    </w:lvl>
    <w:lvl w:ilvl="4">
      <w:start w:val="1"/>
      <w:numFmt w:val="lowerLetter"/>
      <w:lvlText w:val="%5."/>
      <w:lvlJc w:val="left"/>
      <w:pPr>
        <w:tabs>
          <w:tab w:val="left" w:pos="0"/>
        </w:tabs>
        <w:ind w:left="3240" w:hanging="360"/>
      </w:pPr>
    </w:lvl>
    <w:lvl w:ilvl="5">
      <w:start w:val="1"/>
      <w:numFmt w:val="lowerRoman"/>
      <w:lvlText w:val="%6."/>
      <w:lvlJc w:val="right"/>
      <w:pPr>
        <w:tabs>
          <w:tab w:val="left" w:pos="0"/>
        </w:tabs>
        <w:ind w:left="3960" w:hanging="180"/>
      </w:pPr>
    </w:lvl>
    <w:lvl w:ilvl="6">
      <w:start w:val="1"/>
      <w:numFmt w:val="decimal"/>
      <w:lvlText w:val="%7."/>
      <w:lvlJc w:val="left"/>
      <w:pPr>
        <w:tabs>
          <w:tab w:val="left" w:pos="0"/>
        </w:tabs>
        <w:ind w:left="4680" w:hanging="360"/>
      </w:pPr>
    </w:lvl>
    <w:lvl w:ilvl="7">
      <w:start w:val="1"/>
      <w:numFmt w:val="lowerLetter"/>
      <w:lvlText w:val="%8."/>
      <w:lvlJc w:val="left"/>
      <w:pPr>
        <w:tabs>
          <w:tab w:val="left" w:pos="0"/>
        </w:tabs>
        <w:ind w:left="5400" w:hanging="360"/>
      </w:pPr>
    </w:lvl>
    <w:lvl w:ilvl="8">
      <w:start w:val="1"/>
      <w:numFmt w:val="lowerRoman"/>
      <w:lvlText w:val="%9."/>
      <w:lvlJc w:val="right"/>
      <w:pPr>
        <w:tabs>
          <w:tab w:val="left" w:pos="0"/>
        </w:tabs>
        <w:ind w:left="6120" w:hanging="180"/>
      </w:pPr>
    </w:lvl>
  </w:abstractNum>
  <w:abstractNum w:abstractNumId="3" w15:restartNumberingAfterBreak="0">
    <w:nsid w:val="0053208E"/>
    <w:multiLevelType w:val="multilevel"/>
    <w:tmpl w:val="0053208E"/>
    <w:lvl w:ilvl="0">
      <w:start w:val="1"/>
      <w:numFmt w:val="none"/>
      <w:pStyle w:val="Heading1"/>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pStyle w:val="Heading3"/>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4" w15:restartNumberingAfterBreak="0">
    <w:nsid w:val="0248C179"/>
    <w:multiLevelType w:val="multilevel"/>
    <w:tmpl w:val="0248C179"/>
    <w:lvl w:ilvl="0">
      <w:start w:val="1"/>
      <w:numFmt w:val="lowerLetter"/>
      <w:lvlText w:val="%1)"/>
      <w:lvlJc w:val="left"/>
      <w:pPr>
        <w:tabs>
          <w:tab w:val="left" w:pos="0"/>
        </w:tabs>
        <w:ind w:left="1800" w:hanging="360"/>
      </w:pPr>
    </w:lvl>
    <w:lvl w:ilvl="1">
      <w:start w:val="1"/>
      <w:numFmt w:val="lowerLetter"/>
      <w:lvlText w:val="%2."/>
      <w:lvlJc w:val="left"/>
      <w:pPr>
        <w:tabs>
          <w:tab w:val="left" w:pos="0"/>
        </w:tabs>
        <w:ind w:left="2520" w:hanging="360"/>
      </w:pPr>
    </w:lvl>
    <w:lvl w:ilvl="2">
      <w:start w:val="1"/>
      <w:numFmt w:val="lowerRoman"/>
      <w:lvlText w:val="%3."/>
      <w:lvlJc w:val="right"/>
      <w:pPr>
        <w:tabs>
          <w:tab w:val="left" w:pos="0"/>
        </w:tabs>
        <w:ind w:left="3240" w:hanging="180"/>
      </w:pPr>
    </w:lvl>
    <w:lvl w:ilvl="3">
      <w:start w:val="1"/>
      <w:numFmt w:val="decimal"/>
      <w:lvlText w:val="%4."/>
      <w:lvlJc w:val="left"/>
      <w:pPr>
        <w:tabs>
          <w:tab w:val="left" w:pos="0"/>
        </w:tabs>
        <w:ind w:left="3960" w:hanging="360"/>
      </w:pPr>
    </w:lvl>
    <w:lvl w:ilvl="4">
      <w:start w:val="1"/>
      <w:numFmt w:val="lowerLetter"/>
      <w:lvlText w:val="%5."/>
      <w:lvlJc w:val="left"/>
      <w:pPr>
        <w:tabs>
          <w:tab w:val="left" w:pos="0"/>
        </w:tabs>
        <w:ind w:left="4680" w:hanging="360"/>
      </w:pPr>
    </w:lvl>
    <w:lvl w:ilvl="5">
      <w:start w:val="1"/>
      <w:numFmt w:val="lowerRoman"/>
      <w:lvlText w:val="%6."/>
      <w:lvlJc w:val="right"/>
      <w:pPr>
        <w:tabs>
          <w:tab w:val="left" w:pos="0"/>
        </w:tabs>
        <w:ind w:left="5400" w:hanging="180"/>
      </w:pPr>
    </w:lvl>
    <w:lvl w:ilvl="6">
      <w:start w:val="1"/>
      <w:numFmt w:val="decimal"/>
      <w:lvlText w:val="%7."/>
      <w:lvlJc w:val="left"/>
      <w:pPr>
        <w:tabs>
          <w:tab w:val="left" w:pos="0"/>
        </w:tabs>
        <w:ind w:left="6120" w:hanging="360"/>
      </w:pPr>
    </w:lvl>
    <w:lvl w:ilvl="7">
      <w:start w:val="1"/>
      <w:numFmt w:val="lowerLetter"/>
      <w:lvlText w:val="%8."/>
      <w:lvlJc w:val="left"/>
      <w:pPr>
        <w:tabs>
          <w:tab w:val="left" w:pos="0"/>
        </w:tabs>
        <w:ind w:left="6840" w:hanging="360"/>
      </w:pPr>
    </w:lvl>
    <w:lvl w:ilvl="8">
      <w:start w:val="1"/>
      <w:numFmt w:val="lowerRoman"/>
      <w:lvlText w:val="%9."/>
      <w:lvlJc w:val="right"/>
      <w:pPr>
        <w:tabs>
          <w:tab w:val="left" w:pos="0"/>
        </w:tabs>
        <w:ind w:left="7560" w:hanging="180"/>
      </w:pPr>
    </w:lvl>
  </w:abstractNum>
  <w:abstractNum w:abstractNumId="5" w15:restartNumberingAfterBreak="0">
    <w:nsid w:val="03D62ECE"/>
    <w:multiLevelType w:val="multilevel"/>
    <w:tmpl w:val="03D62ECE"/>
    <w:lvl w:ilvl="0">
      <w:start w:val="1"/>
      <w:numFmt w:val="decimal"/>
      <w:lvlText w:val="%1."/>
      <w:lvlJc w:val="left"/>
      <w:pPr>
        <w:tabs>
          <w:tab w:val="left" w:pos="0"/>
        </w:tabs>
        <w:ind w:left="360" w:hanging="360"/>
      </w:pPr>
    </w:lvl>
    <w:lvl w:ilvl="1">
      <w:start w:val="1"/>
      <w:numFmt w:val="lowerLetter"/>
      <w:lvlText w:val="%2."/>
      <w:lvlJc w:val="left"/>
      <w:pPr>
        <w:tabs>
          <w:tab w:val="left" w:pos="0"/>
        </w:tabs>
        <w:ind w:left="1080" w:hanging="360"/>
      </w:pPr>
    </w:lvl>
    <w:lvl w:ilvl="2">
      <w:start w:val="1"/>
      <w:numFmt w:val="lowerRoman"/>
      <w:lvlText w:val="%3."/>
      <w:lvlJc w:val="right"/>
      <w:pPr>
        <w:tabs>
          <w:tab w:val="left" w:pos="0"/>
        </w:tabs>
        <w:ind w:left="1800" w:hanging="180"/>
      </w:pPr>
    </w:lvl>
    <w:lvl w:ilvl="3">
      <w:start w:val="1"/>
      <w:numFmt w:val="decimal"/>
      <w:lvlText w:val="%4."/>
      <w:lvlJc w:val="left"/>
      <w:pPr>
        <w:tabs>
          <w:tab w:val="left" w:pos="0"/>
        </w:tabs>
        <w:ind w:left="2520" w:hanging="360"/>
      </w:pPr>
    </w:lvl>
    <w:lvl w:ilvl="4">
      <w:start w:val="1"/>
      <w:numFmt w:val="lowerLetter"/>
      <w:lvlText w:val="%5."/>
      <w:lvlJc w:val="left"/>
      <w:pPr>
        <w:tabs>
          <w:tab w:val="left" w:pos="0"/>
        </w:tabs>
        <w:ind w:left="3240" w:hanging="360"/>
      </w:pPr>
    </w:lvl>
    <w:lvl w:ilvl="5">
      <w:start w:val="1"/>
      <w:numFmt w:val="lowerRoman"/>
      <w:lvlText w:val="%6."/>
      <w:lvlJc w:val="right"/>
      <w:pPr>
        <w:tabs>
          <w:tab w:val="left" w:pos="0"/>
        </w:tabs>
        <w:ind w:left="3960" w:hanging="180"/>
      </w:pPr>
    </w:lvl>
    <w:lvl w:ilvl="6">
      <w:start w:val="1"/>
      <w:numFmt w:val="decimal"/>
      <w:lvlText w:val="%7."/>
      <w:lvlJc w:val="left"/>
      <w:pPr>
        <w:tabs>
          <w:tab w:val="left" w:pos="0"/>
        </w:tabs>
        <w:ind w:left="4680" w:hanging="360"/>
      </w:pPr>
    </w:lvl>
    <w:lvl w:ilvl="7">
      <w:start w:val="1"/>
      <w:numFmt w:val="lowerLetter"/>
      <w:lvlText w:val="%8."/>
      <w:lvlJc w:val="left"/>
      <w:pPr>
        <w:tabs>
          <w:tab w:val="left" w:pos="0"/>
        </w:tabs>
        <w:ind w:left="5400" w:hanging="360"/>
      </w:pPr>
    </w:lvl>
    <w:lvl w:ilvl="8">
      <w:start w:val="1"/>
      <w:numFmt w:val="lowerRoman"/>
      <w:lvlText w:val="%9."/>
      <w:lvlJc w:val="right"/>
      <w:pPr>
        <w:tabs>
          <w:tab w:val="left" w:pos="0"/>
        </w:tabs>
        <w:ind w:left="6120" w:hanging="180"/>
      </w:pPr>
    </w:lvl>
  </w:abstractNum>
  <w:abstractNum w:abstractNumId="6" w15:restartNumberingAfterBreak="0">
    <w:nsid w:val="25B654F3"/>
    <w:multiLevelType w:val="multilevel"/>
    <w:tmpl w:val="25B654F3"/>
    <w:lvl w:ilvl="0">
      <w:start w:val="1"/>
      <w:numFmt w:val="lowerLetter"/>
      <w:lvlText w:val="%1."/>
      <w:lvlJc w:val="left"/>
      <w:pPr>
        <w:tabs>
          <w:tab w:val="left" w:pos="0"/>
        </w:tabs>
        <w:ind w:left="1080" w:hanging="360"/>
      </w:pPr>
    </w:lvl>
    <w:lvl w:ilvl="1">
      <w:start w:val="1"/>
      <w:numFmt w:val="lowerLetter"/>
      <w:lvlText w:val="%2."/>
      <w:lvlJc w:val="left"/>
      <w:pPr>
        <w:tabs>
          <w:tab w:val="left" w:pos="0"/>
        </w:tabs>
        <w:ind w:left="1800" w:hanging="360"/>
      </w:pPr>
    </w:lvl>
    <w:lvl w:ilvl="2">
      <w:start w:val="1"/>
      <w:numFmt w:val="lowerRoman"/>
      <w:lvlText w:val="%3."/>
      <w:lvlJc w:val="right"/>
      <w:pPr>
        <w:tabs>
          <w:tab w:val="left" w:pos="0"/>
        </w:tabs>
        <w:ind w:left="2520" w:hanging="180"/>
      </w:pPr>
    </w:lvl>
    <w:lvl w:ilvl="3">
      <w:start w:val="1"/>
      <w:numFmt w:val="decimal"/>
      <w:lvlText w:val="%4."/>
      <w:lvlJc w:val="left"/>
      <w:pPr>
        <w:tabs>
          <w:tab w:val="left" w:pos="0"/>
        </w:tabs>
        <w:ind w:left="3240" w:hanging="360"/>
      </w:pPr>
    </w:lvl>
    <w:lvl w:ilvl="4">
      <w:start w:val="1"/>
      <w:numFmt w:val="lowerLetter"/>
      <w:lvlText w:val="%5."/>
      <w:lvlJc w:val="left"/>
      <w:pPr>
        <w:tabs>
          <w:tab w:val="left" w:pos="0"/>
        </w:tabs>
        <w:ind w:left="3960" w:hanging="360"/>
      </w:pPr>
    </w:lvl>
    <w:lvl w:ilvl="5">
      <w:start w:val="1"/>
      <w:numFmt w:val="lowerRoman"/>
      <w:lvlText w:val="%6."/>
      <w:lvlJc w:val="right"/>
      <w:pPr>
        <w:tabs>
          <w:tab w:val="left" w:pos="0"/>
        </w:tabs>
        <w:ind w:left="4680" w:hanging="180"/>
      </w:pPr>
    </w:lvl>
    <w:lvl w:ilvl="6">
      <w:start w:val="1"/>
      <w:numFmt w:val="decimal"/>
      <w:lvlText w:val="%7."/>
      <w:lvlJc w:val="left"/>
      <w:pPr>
        <w:tabs>
          <w:tab w:val="left" w:pos="0"/>
        </w:tabs>
        <w:ind w:left="5400" w:hanging="360"/>
      </w:pPr>
    </w:lvl>
    <w:lvl w:ilvl="7">
      <w:start w:val="1"/>
      <w:numFmt w:val="lowerLetter"/>
      <w:lvlText w:val="%8."/>
      <w:lvlJc w:val="left"/>
      <w:pPr>
        <w:tabs>
          <w:tab w:val="left" w:pos="0"/>
        </w:tabs>
        <w:ind w:left="6120" w:hanging="360"/>
      </w:pPr>
    </w:lvl>
    <w:lvl w:ilvl="8">
      <w:start w:val="1"/>
      <w:numFmt w:val="lowerRoman"/>
      <w:lvlText w:val="%9."/>
      <w:lvlJc w:val="right"/>
      <w:pPr>
        <w:tabs>
          <w:tab w:val="left" w:pos="0"/>
        </w:tabs>
        <w:ind w:left="6840" w:hanging="180"/>
      </w:pPr>
    </w:lvl>
  </w:abstractNum>
  <w:abstractNum w:abstractNumId="7" w15:restartNumberingAfterBreak="0">
    <w:nsid w:val="59ADCABA"/>
    <w:multiLevelType w:val="multilevel"/>
    <w:tmpl w:val="59ADCABA"/>
    <w:lvl w:ilvl="0">
      <w:start w:val="1"/>
      <w:numFmt w:val="lowerLetter"/>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72183CF9"/>
    <w:multiLevelType w:val="multilevel"/>
    <w:tmpl w:val="72183CF9"/>
    <w:lvl w:ilvl="0">
      <w:start w:val="1"/>
      <w:numFmt w:val="decimal"/>
      <w:lvlText w:val="%1)"/>
      <w:lvlJc w:val="left"/>
      <w:pPr>
        <w:tabs>
          <w:tab w:val="left" w:pos="0"/>
        </w:tabs>
        <w:ind w:left="1080" w:hanging="360"/>
      </w:pPr>
    </w:lvl>
    <w:lvl w:ilvl="1">
      <w:start w:val="1"/>
      <w:numFmt w:val="lowerLetter"/>
      <w:lvlText w:val="%2."/>
      <w:lvlJc w:val="left"/>
      <w:pPr>
        <w:tabs>
          <w:tab w:val="left" w:pos="0"/>
        </w:tabs>
        <w:ind w:left="1800" w:hanging="360"/>
      </w:pPr>
    </w:lvl>
    <w:lvl w:ilvl="2">
      <w:start w:val="1"/>
      <w:numFmt w:val="lowerRoman"/>
      <w:lvlText w:val="%3."/>
      <w:lvlJc w:val="right"/>
      <w:pPr>
        <w:tabs>
          <w:tab w:val="left" w:pos="0"/>
        </w:tabs>
        <w:ind w:left="2520" w:hanging="180"/>
      </w:pPr>
    </w:lvl>
    <w:lvl w:ilvl="3">
      <w:start w:val="1"/>
      <w:numFmt w:val="decimal"/>
      <w:lvlText w:val="%4."/>
      <w:lvlJc w:val="left"/>
      <w:pPr>
        <w:tabs>
          <w:tab w:val="left" w:pos="0"/>
        </w:tabs>
        <w:ind w:left="3240" w:hanging="360"/>
      </w:pPr>
    </w:lvl>
    <w:lvl w:ilvl="4">
      <w:start w:val="1"/>
      <w:numFmt w:val="lowerLetter"/>
      <w:lvlText w:val="%5."/>
      <w:lvlJc w:val="left"/>
      <w:pPr>
        <w:tabs>
          <w:tab w:val="left" w:pos="0"/>
        </w:tabs>
        <w:ind w:left="3960" w:hanging="360"/>
      </w:pPr>
    </w:lvl>
    <w:lvl w:ilvl="5">
      <w:start w:val="1"/>
      <w:numFmt w:val="lowerRoman"/>
      <w:lvlText w:val="%6."/>
      <w:lvlJc w:val="right"/>
      <w:pPr>
        <w:tabs>
          <w:tab w:val="left" w:pos="0"/>
        </w:tabs>
        <w:ind w:left="4680" w:hanging="180"/>
      </w:pPr>
    </w:lvl>
    <w:lvl w:ilvl="6">
      <w:start w:val="1"/>
      <w:numFmt w:val="decimal"/>
      <w:lvlText w:val="%7."/>
      <w:lvlJc w:val="left"/>
      <w:pPr>
        <w:tabs>
          <w:tab w:val="left" w:pos="0"/>
        </w:tabs>
        <w:ind w:left="5400" w:hanging="360"/>
      </w:pPr>
    </w:lvl>
    <w:lvl w:ilvl="7">
      <w:start w:val="1"/>
      <w:numFmt w:val="lowerLetter"/>
      <w:lvlText w:val="%8."/>
      <w:lvlJc w:val="left"/>
      <w:pPr>
        <w:tabs>
          <w:tab w:val="left" w:pos="0"/>
        </w:tabs>
        <w:ind w:left="6120" w:hanging="360"/>
      </w:pPr>
    </w:lvl>
    <w:lvl w:ilvl="8">
      <w:start w:val="1"/>
      <w:numFmt w:val="lowerRoman"/>
      <w:lvlText w:val="%9."/>
      <w:lvlJc w:val="right"/>
      <w:pPr>
        <w:tabs>
          <w:tab w:val="left" w:pos="0"/>
        </w:tabs>
        <w:ind w:left="6840" w:hanging="180"/>
      </w:pPr>
    </w:lvl>
  </w:abstractNum>
  <w:num w:numId="1" w16cid:durableId="456067287">
    <w:abstractNumId w:val="3"/>
  </w:num>
  <w:num w:numId="2" w16cid:durableId="1378310735">
    <w:abstractNumId w:val="2"/>
  </w:num>
  <w:num w:numId="3" w16cid:durableId="1202979635">
    <w:abstractNumId w:val="7"/>
  </w:num>
  <w:num w:numId="4" w16cid:durableId="1139150878">
    <w:abstractNumId w:val="1"/>
  </w:num>
  <w:num w:numId="5" w16cid:durableId="1594168361">
    <w:abstractNumId w:val="0"/>
  </w:num>
  <w:num w:numId="6" w16cid:durableId="1308513708">
    <w:abstractNumId w:val="5"/>
  </w:num>
  <w:num w:numId="7" w16cid:durableId="959725576">
    <w:abstractNumId w:val="6"/>
  </w:num>
  <w:num w:numId="8" w16cid:durableId="1559125367">
    <w:abstractNumId w:val="8"/>
  </w:num>
  <w:num w:numId="9" w16cid:durableId="10560474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20D"/>
    <w:rsid w:val="000827B2"/>
    <w:rsid w:val="001108C8"/>
    <w:rsid w:val="002072EA"/>
    <w:rsid w:val="00220470"/>
    <w:rsid w:val="00246E8C"/>
    <w:rsid w:val="00264C82"/>
    <w:rsid w:val="002C0A66"/>
    <w:rsid w:val="00341DF6"/>
    <w:rsid w:val="0034341D"/>
    <w:rsid w:val="003B2C61"/>
    <w:rsid w:val="003C327C"/>
    <w:rsid w:val="0043483C"/>
    <w:rsid w:val="004B700C"/>
    <w:rsid w:val="00671E3E"/>
    <w:rsid w:val="006F336D"/>
    <w:rsid w:val="007143CF"/>
    <w:rsid w:val="00797D8A"/>
    <w:rsid w:val="007C1CE2"/>
    <w:rsid w:val="007C5302"/>
    <w:rsid w:val="008E5B80"/>
    <w:rsid w:val="008F58E2"/>
    <w:rsid w:val="009F247A"/>
    <w:rsid w:val="00A011B0"/>
    <w:rsid w:val="00A33D79"/>
    <w:rsid w:val="00A503B1"/>
    <w:rsid w:val="00AD1E6B"/>
    <w:rsid w:val="00B1720D"/>
    <w:rsid w:val="00B51B06"/>
    <w:rsid w:val="00B6601C"/>
    <w:rsid w:val="00BD6175"/>
    <w:rsid w:val="00BE5177"/>
    <w:rsid w:val="00C350B9"/>
    <w:rsid w:val="00D02F24"/>
    <w:rsid w:val="00E03285"/>
    <w:rsid w:val="00E1221A"/>
    <w:rsid w:val="00E354FB"/>
    <w:rsid w:val="00E576D8"/>
    <w:rsid w:val="00E660A4"/>
    <w:rsid w:val="0F427C84"/>
    <w:rsid w:val="109C47F2"/>
    <w:rsid w:val="1FC137A0"/>
    <w:rsid w:val="35F96401"/>
    <w:rsid w:val="41320124"/>
    <w:rsid w:val="434233F9"/>
    <w:rsid w:val="74F77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F82B4"/>
  <w15:docId w15:val="{6B085C5D-6EFE-493C-91FC-761FB6744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qFormat="1"/>
    <w:lsdException w:name="annotation reference" w:qFormat="1"/>
    <w:lsdException w:name="List"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Times New Roman" w:hAnsi="Calibri"/>
      <w:sz w:val="22"/>
      <w:szCs w:val="22"/>
      <w:lang w:val="en-US" w:eastAsia="ja-JP"/>
    </w:rPr>
  </w:style>
  <w:style w:type="paragraph" w:styleId="Heading1">
    <w:name w:val="heading 1"/>
    <w:next w:val="BodyText"/>
    <w:qFormat/>
    <w:pPr>
      <w:numPr>
        <w:numId w:val="1"/>
      </w:numPr>
      <w:suppressAutoHyphens/>
      <w:outlineLvl w:val="0"/>
    </w:pPr>
    <w:rPr>
      <w:rFonts w:eastAsia="Times New Roman"/>
      <w:color w:val="2E74B5"/>
      <w:sz w:val="32"/>
      <w:szCs w:val="32"/>
      <w:lang w:val="en-US" w:eastAsia="zh-CN"/>
    </w:rPr>
  </w:style>
  <w:style w:type="paragraph" w:styleId="Heading3">
    <w:name w:val="heading 3"/>
    <w:basedOn w:val="Normal"/>
    <w:next w:val="Normal"/>
    <w:qFormat/>
    <w:pPr>
      <w:keepNext/>
      <w:numPr>
        <w:ilvl w:val="2"/>
        <w:numId w:val="1"/>
      </w:numPr>
      <w:spacing w:before="240" w:after="60"/>
      <w:outlineLvl w:val="2"/>
    </w:pPr>
    <w:rPr>
      <w:rFonts w:ascii="Aptos Display" w:hAnsi="Aptos Display"/>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widowControl w:val="0"/>
      <w:spacing w:after="120" w:line="240" w:lineRule="auto"/>
    </w:pPr>
    <w:rPr>
      <w:rFonts w:ascii="Times New Roman" w:eastAsia="DejaVu Sans;Malgun Gothic Semil" w:hAnsi="Times New Roman" w:cs="DejaVu Sans;Malgun Gothic Semil"/>
      <w:kern w:val="2"/>
      <w:sz w:val="24"/>
      <w:szCs w:val="24"/>
      <w:lang w:val="id-ID" w:eastAsia="zh-CN" w:bidi="hi-IN"/>
    </w:rPr>
  </w:style>
  <w:style w:type="paragraph" w:styleId="BalloonText">
    <w:name w:val="Balloon Text"/>
    <w:basedOn w:val="Normal"/>
    <w:qFormat/>
    <w:pPr>
      <w:spacing w:after="0" w:line="240" w:lineRule="auto"/>
    </w:pPr>
    <w:rPr>
      <w:rFonts w:ascii="Tahoma" w:hAnsi="Tahoma" w:cs="Tahoma"/>
      <w:sz w:val="16"/>
      <w:szCs w:val="16"/>
    </w:rPr>
  </w:style>
  <w:style w:type="paragraph" w:styleId="Caption">
    <w:name w:val="caption"/>
    <w:basedOn w:val="Normal"/>
    <w:qFormat/>
    <w:pPr>
      <w:suppressLineNumbers/>
      <w:spacing w:before="120" w:after="120"/>
    </w:pPr>
    <w:rPr>
      <w:rFonts w:cs="FreeSans"/>
      <w:i/>
      <w:iCs/>
      <w:sz w:val="24"/>
      <w:szCs w:val="24"/>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pPr>
      <w:spacing w:line="240" w:lineRule="auto"/>
    </w:pPr>
    <w:rPr>
      <w:sz w:val="20"/>
      <w:szCs w:val="20"/>
    </w:rPr>
  </w:style>
  <w:style w:type="paragraph" w:styleId="CommentSubject">
    <w:name w:val="annotation subject"/>
    <w:basedOn w:val="CommentText"/>
    <w:next w:val="CommentText"/>
    <w:link w:val="CommentSubjectChar"/>
    <w:qFormat/>
    <w:rPr>
      <w:b/>
      <w:bCs/>
    </w:rPr>
  </w:style>
  <w:style w:type="paragraph" w:styleId="Footer">
    <w:name w:val="footer"/>
    <w:basedOn w:val="Normal"/>
    <w:uiPriority w:val="99"/>
    <w:qFormat/>
    <w:pPr>
      <w:tabs>
        <w:tab w:val="center" w:pos="4680"/>
        <w:tab w:val="right" w:pos="9360"/>
      </w:tabs>
    </w:pPr>
  </w:style>
  <w:style w:type="paragraph" w:styleId="Header">
    <w:name w:val="header"/>
    <w:basedOn w:val="Normal"/>
    <w:qFormat/>
    <w:pPr>
      <w:tabs>
        <w:tab w:val="center" w:pos="4680"/>
        <w:tab w:val="right" w:pos="9360"/>
      </w:tabs>
    </w:pPr>
  </w:style>
  <w:style w:type="character" w:styleId="Hyperlink">
    <w:name w:val="Hyperlink"/>
    <w:qFormat/>
    <w:rPr>
      <w:color w:val="0000FF"/>
      <w:u w:val="single"/>
    </w:rPr>
  </w:style>
  <w:style w:type="paragraph" w:styleId="List">
    <w:name w:val="List"/>
    <w:basedOn w:val="BodyText"/>
    <w:qFormat/>
    <w:rPr>
      <w:rFonts w:cs="FreeSans"/>
    </w:rPr>
  </w:style>
  <w:style w:type="paragraph" w:styleId="NormalWeb">
    <w:name w:val="Normal (Web)"/>
    <w:basedOn w:val="Normal"/>
    <w:qFormat/>
    <w:pPr>
      <w:spacing w:before="100" w:after="100" w:line="240" w:lineRule="auto"/>
    </w:pPr>
    <w:rPr>
      <w:rFonts w:ascii="Times New Roman" w:hAnsi="Times New Roman"/>
      <w:sz w:val="24"/>
      <w:szCs w:val="24"/>
      <w:lang w:val="id-ID"/>
    </w:rPr>
  </w:style>
  <w:style w:type="character" w:styleId="Strong">
    <w:name w:val="Strong"/>
    <w:qFormat/>
    <w:rPr>
      <w:b/>
      <w:bCs/>
    </w:rPr>
  </w:style>
  <w:style w:type="character" w:customStyle="1" w:styleId="WW8Num5z1">
    <w:name w:val="WW8Num5z1"/>
    <w:qFormat/>
    <w:rPr>
      <w:rFonts w:ascii="Courier New" w:hAnsi="Courier New" w:cs="Courier New"/>
      <w:sz w:val="20"/>
    </w:rPr>
  </w:style>
  <w:style w:type="character" w:customStyle="1" w:styleId="WW8Num7z0">
    <w:name w:val="WW8Num7z0"/>
    <w:qFormat/>
  </w:style>
  <w:style w:type="character" w:customStyle="1" w:styleId="WW8Num7z1">
    <w:name w:val="WW8Num7z1"/>
    <w:qFormat/>
    <w:rPr>
      <w:rFonts w:ascii="Courier New" w:hAnsi="Courier New" w:cs="Courier New"/>
      <w:sz w:val="20"/>
    </w:rPr>
  </w:style>
  <w:style w:type="character" w:customStyle="1" w:styleId="Heading1Char">
    <w:name w:val="Heading 1 Char"/>
    <w:qFormat/>
    <w:rPr>
      <w:rFonts w:ascii="Times New Roman" w:eastAsia="Times New Roman" w:hAnsi="Times New Roman" w:cs="Times New Roman"/>
      <w:color w:val="2E74B5"/>
      <w:sz w:val="32"/>
      <w:szCs w:val="32"/>
    </w:rPr>
  </w:style>
  <w:style w:type="character" w:customStyle="1" w:styleId="Heading3Char">
    <w:name w:val="Heading 3 Char"/>
    <w:qFormat/>
    <w:rPr>
      <w:rFonts w:ascii="Aptos Display" w:eastAsia="Times New Roman" w:hAnsi="Aptos Display" w:cs="Times New Roman"/>
      <w:b/>
      <w:bCs/>
      <w:sz w:val="26"/>
      <w:szCs w:val="26"/>
      <w:lang w:eastAsia="ja-JP"/>
    </w:rPr>
  </w:style>
  <w:style w:type="character" w:customStyle="1" w:styleId="hps">
    <w:name w:val="hps"/>
    <w:qFormat/>
  </w:style>
  <w:style w:type="character" w:customStyle="1" w:styleId="BalloonTextChar">
    <w:name w:val="Balloon Text Char"/>
    <w:qFormat/>
    <w:rPr>
      <w:rFonts w:ascii="Tahoma" w:eastAsia="Times New Roman" w:hAnsi="Tahoma" w:cs="Tahoma"/>
      <w:sz w:val="16"/>
      <w:szCs w:val="16"/>
      <w:lang w:eastAsia="ja-JP"/>
    </w:rPr>
  </w:style>
  <w:style w:type="character" w:customStyle="1" w:styleId="ShortAbstract">
    <w:name w:val="Short Abstract"/>
    <w:qFormat/>
    <w:rPr>
      <w:rFonts w:ascii="Times New Roman" w:eastAsia="Times New Roman" w:hAnsi="Times New Roman" w:cs="Times New Roman"/>
      <w:sz w:val="20"/>
    </w:rPr>
  </w:style>
  <w:style w:type="character" w:customStyle="1" w:styleId="HeaderChar">
    <w:name w:val="Header Char"/>
    <w:qFormat/>
    <w:rPr>
      <w:rFonts w:eastAsia="Times New Roman"/>
      <w:sz w:val="22"/>
      <w:szCs w:val="22"/>
      <w:lang w:eastAsia="ja-JP"/>
    </w:rPr>
  </w:style>
  <w:style w:type="character" w:customStyle="1" w:styleId="FooterChar">
    <w:name w:val="Footer Char"/>
    <w:uiPriority w:val="99"/>
    <w:qFormat/>
    <w:rPr>
      <w:rFonts w:eastAsia="Times New Roman"/>
      <w:sz w:val="22"/>
      <w:szCs w:val="22"/>
      <w:lang w:eastAsia="ja-JP"/>
    </w:rPr>
  </w:style>
  <w:style w:type="character" w:customStyle="1" w:styleId="BodyTextChar">
    <w:name w:val="Body Text Char"/>
    <w:qFormat/>
    <w:rPr>
      <w:rFonts w:ascii="Times New Roman" w:eastAsia="DejaVu Sans;Malgun Gothic Semil" w:hAnsi="Times New Roman" w:cs="DejaVu Sans;Malgun Gothic Semil"/>
      <w:kern w:val="2"/>
      <w:sz w:val="24"/>
      <w:szCs w:val="24"/>
      <w:lang w:val="id-ID" w:eastAsia="zh-CN" w:bidi="hi-IN"/>
    </w:rPr>
  </w:style>
  <w:style w:type="character" w:customStyle="1" w:styleId="UnresolvedMention1">
    <w:name w:val="Unresolved Mention1"/>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ListParagraph">
    <w:name w:val="List Paragraph"/>
    <w:basedOn w:val="Normal"/>
    <w:qFormat/>
    <w:pPr>
      <w:ind w:left="72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character" w:customStyle="1" w:styleId="UnresolvedMention2">
    <w:name w:val="Unresolved Mention2"/>
    <w:uiPriority w:val="99"/>
    <w:semiHidden/>
    <w:unhideWhenUsed/>
    <w:qFormat/>
    <w:rPr>
      <w:color w:val="605E5C"/>
      <w:shd w:val="clear" w:color="auto" w:fill="E1DFDD"/>
    </w:rPr>
  </w:style>
  <w:style w:type="character" w:customStyle="1" w:styleId="CommentTextChar">
    <w:name w:val="Comment Text Char"/>
    <w:basedOn w:val="DefaultParagraphFont"/>
    <w:link w:val="CommentText"/>
    <w:qFormat/>
    <w:rPr>
      <w:rFonts w:ascii="Calibri" w:eastAsia="Times New Roman" w:hAnsi="Calibri" w:cs="Times New Roman"/>
      <w:lang w:eastAsia="ja-JP"/>
    </w:rPr>
  </w:style>
  <w:style w:type="character" w:customStyle="1" w:styleId="CommentSubjectChar">
    <w:name w:val="Comment Subject Char"/>
    <w:basedOn w:val="CommentTextChar"/>
    <w:link w:val="CommentSubject"/>
    <w:qFormat/>
    <w:rPr>
      <w:rFonts w:ascii="Calibri" w:eastAsia="Times New Roman" w:hAnsi="Calibri" w:cs="Times New Roman"/>
      <w:b/>
      <w:bCs/>
      <w:lang w:eastAsia="ja-JP"/>
    </w:rPr>
  </w:style>
  <w:style w:type="character" w:styleId="PlaceholderText">
    <w:name w:val="Placeholder Text"/>
    <w:basedOn w:val="DefaultParagraphFont"/>
    <w:uiPriority w:val="99"/>
    <w:unhideWhenUsed/>
    <w:qFormat/>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yperlink" Target="https://doi.org/10.20527/jpmp.v1i1.8842" TargetMode="External"/><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yperlink" Target="https://doi.org/10.20473/jlm.v8i2.2024.225-234"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doi.org/10.3390/healthcare1113194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doi.org/10.20473/jfk.v10i2.42464" TargetMode="Externa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file:///C:\Users\My_HP\AppData\Local\Packages\5319275A.WhatsAppDesktop_cv1g1gvanyjgm\LocalState\sessions\2BB9EDD1B3F121781FDF61AAFCEDF3B4F5505642\transfers\2026-31\dewipeti@universitas-bth.ac.id"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doi.org/10.20473/jfiki.v8i32021.250-258" TargetMode="External"/><Relationship Id="rId30" Type="http://schemas.openxmlformats.org/officeDocument/2006/relationships/hyperlink" Target="https://jurnal.itkesmusidrap.ac.id/JUFAL/article/view/835" TargetMode="Externa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https://issn.lipi.go.id/terbit/detail/1582251920" TargetMode="External"/><Relationship Id="rId2" Type="http://schemas.openxmlformats.org/officeDocument/2006/relationships/hyperlink" Target="https://ejurnal.universitas-bth.ac.id/index.php/P3M_JUPEMAS/index" TargetMode="External"/><Relationship Id="rId1" Type="http://schemas.openxmlformats.org/officeDocument/2006/relationships/image" Target="media/image16.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5DC759-60E4-45E2-A095-0F33C75DC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5176</Words>
  <Characters>29506</Characters>
  <Application>Microsoft Office Word</Application>
  <DocSecurity>0</DocSecurity>
  <Lines>245</Lines>
  <Paragraphs>69</Paragraphs>
  <ScaleCrop>false</ScaleCrop>
  <Company>Bayer AG</Company>
  <LinksUpToDate>false</LinksUpToDate>
  <CharactersWithSpaces>34613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 aisyah</dc:creator>
  <cp:lastModifiedBy>meri meri</cp:lastModifiedBy>
  <cp:revision>2</cp:revision>
  <dcterms:created xsi:type="dcterms:W3CDTF">2026-10-31T16:22:00Z</dcterms:created>
  <dcterms:modified xsi:type="dcterms:W3CDTF">2026-10-31T16:22:00Z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303D352C16C84F8E9A43959AFB76A099_12</vt:lpwstr>
  </property>
  <property fmtid="{D5CDD505-2E9C-101B-9397-08002B2CF9AE}" pid="3" name="KSOProductBuildVer">
    <vt:lpwstr>1033-12.1.0.29162</vt:lpwstr>
  </property>
  <property fmtid="{D5CDD505-2E9C-101B-9397-08002B2CF9AE}" pid="4" name="KSOTemplateDocerSaveRecord">
    <vt:lpwstr>eyJoZGlkIjoiNWMyNjllMmU0YTcwZjNhMTY0NmE1Zjk3MGY5NmI4MWYiLCJ1c2VySWQiOiI5Nzk2MTc4MTEyNDIifQ==</vt:lpwstr>
  </property>
  <property fmtid="{D5CDD505-2E9C-101B-9397-08002B2CF9AE}" pid="5" name="MSIP_Label_7f850223-87a8-40c3-9eb2-432606efca2a_Enabled">
    <vt:lpwstr>true</vt:lpwstr>
  </property>
  <property fmtid="{D5CDD505-2E9C-101B-9397-08002B2CF9AE}" pid="6" name="MSIP_Label_7f850223-87a8-40c3-9eb2-432606efca2a_SetDate">
    <vt:lpwstr>2026-07-29T03:39:54Z</vt:lpwstr>
  </property>
  <property fmtid="{D5CDD505-2E9C-101B-9397-08002B2CF9AE}" pid="7" name="MSIP_Label_7f850223-87a8-40c3-9eb2-432606efca2a_Method">
    <vt:lpwstr>Privileged</vt:lpwstr>
  </property>
  <property fmtid="{D5CDD505-2E9C-101B-9397-08002B2CF9AE}" pid="8" name="MSIP_Label_7f850223-87a8-40c3-9eb2-432606efca2a_Name">
    <vt:lpwstr>7f850223-87a8-40c3-9eb2-432606efca2a</vt:lpwstr>
  </property>
  <property fmtid="{D5CDD505-2E9C-101B-9397-08002B2CF9AE}" pid="9" name="MSIP_Label_7f850223-87a8-40c3-9eb2-432606efca2a_SiteId">
    <vt:lpwstr>fcb2b37b-5da0-466b-9b83-0014b67a7c78</vt:lpwstr>
  </property>
  <property fmtid="{D5CDD505-2E9C-101B-9397-08002B2CF9AE}" pid="10" name="MSIP_Label_7f850223-87a8-40c3-9eb2-432606efca2a_ActionId">
    <vt:lpwstr>b0f557c1-a28f-4cc1-bfb5-582ebac11aca</vt:lpwstr>
  </property>
  <property fmtid="{D5CDD505-2E9C-101B-9397-08002B2CF9AE}" pid="11" name="MSIP_Label_7f850223-87a8-40c3-9eb2-432606efca2a_ContentBits">
    <vt:lpwstr>0</vt:lpwstr>
  </property>
  <property fmtid="{D5CDD505-2E9C-101B-9397-08002B2CF9AE}" pid="12" name="MSIP_Label_7f850223-87a8-40c3-9eb2-432606efca2a_Tag">
    <vt:lpwstr>10, 0, 1, 1</vt:lpwstr>
  </property>
</Properties>
</file>